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C9E" w:rsidRDefault="002033FC">
      <w:pPr>
        <w:pStyle w:val="BodyText"/>
      </w:pPr>
      <w:r>
        <w:rPr>
          <w:noProof/>
          <w:lang w:val="id-ID" w:eastAsia="id-ID" w:bidi="yi-Hebr"/>
        </w:rPr>
        <mc:AlternateContent>
          <mc:Choice Requires="wpg">
            <w:drawing>
              <wp:anchor distT="0" distB="0" distL="114300" distR="114300" simplePos="0" relativeHeight="251664896" behindDoc="1" locked="0" layoutInCell="1" allowOverlap="1">
                <wp:simplePos x="0" y="0"/>
                <wp:positionH relativeFrom="page">
                  <wp:posOffset>0</wp:posOffset>
                </wp:positionH>
                <wp:positionV relativeFrom="page">
                  <wp:posOffset>0</wp:posOffset>
                </wp:positionV>
                <wp:extent cx="5328285" cy="1380490"/>
                <wp:effectExtent l="0" t="0" r="0" b="0"/>
                <wp:wrapNone/>
                <wp:docPr id="1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380490"/>
                          <a:chOff x="0" y="0"/>
                          <a:chExt cx="8391" cy="4201"/>
                        </a:xfrm>
                      </wpg:grpSpPr>
                      <pic:pic xmlns:pic="http://schemas.openxmlformats.org/drawingml/2006/picture">
                        <pic:nvPicPr>
                          <pic:cNvPr id="13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91" cy="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8"/>
                        <wps:cNvSpPr>
                          <a:spLocks noChangeArrowheads="1"/>
                        </wps:cNvSpPr>
                        <wps:spPr bwMode="auto">
                          <a:xfrm>
                            <a:off x="10" y="10"/>
                            <a:ext cx="8371" cy="4181"/>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A7544" id="Group 6" o:spid="_x0000_s1026" style="position:absolute;margin-left:0;margin-top:0;width:419.55pt;height:108.7pt;z-index:-251651584;mso-position-horizontal-relative:page;mso-position-vertical-relative:page" coordsize="8391,4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8391;height:4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T5eXHAAAA3AAAAA8AAABkcnMvZG93bnJldi54bWxEj0FPwkAQhe8k/IfNkHCTLSjGVBZiNDUe&#10;JCiaeJ10x7a2O9vsLlD+PXMw4TaT9+a9b1abwXXqSCE2ng3MZxko4tLbhisD31/FzQOomJAtdp7J&#10;wJkibNbj0Qpz60/8Scd9qpSEcMzRQJ1Sn2sdy5ocxpnviUX79cFhkjVU2gY8Sbjr9CLL7rXDhqWh&#10;xp6eayrb/cEZ+Ni+vFfnxd1u2//9FO1rOw+8LIyZToanR1CJhnQ1/1+/WcG/FXx5RibQ6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T5eXHAAAA3AAAAA8AAAAAAAAAAAAA&#10;AAAAnwIAAGRycy9kb3ducmV2LnhtbFBLBQYAAAAABAAEAPcAAACTAwAAAAA=&#10;">
                  <v:imagedata r:id="rId9" o:title=""/>
                </v:shape>
                <v:rect id="Rectangle 8" o:spid="_x0000_s1028" style="position:absolute;left:10;top:10;width:8371;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8gcQA&#10;AADcAAAADwAAAGRycy9kb3ducmV2LnhtbERPTWvCQBC9F/wPywhepNnEgpTUVYqm4K00ekhvQ3ZM&#10;0mRnw+5W47/vFgq9zeN9zmY3mUFcyfnOsoIsSUEQ11Z33Cg4n94en0H4gKxxsEwK7uRht509bDDX&#10;9sYfdC1DI2II+xwVtCGMuZS+bsmgT+xIHLmLdQZDhK6R2uEthptBrtJ0LQ12HBtaHGnfUt2X30bB&#10;snNj9VX2p+JwWXI1nIv1+2eh1GI+vb6ACDSFf/Gf+6jj/KcMfp+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IHEAAAA3AAAAA8AAAAAAAAAAAAAAAAAmAIAAGRycy9k&#10;b3ducmV2LnhtbFBLBQYAAAAABAAEAPUAAACJAwAAAAA=&#10;" fillcolor="#00aeef" stroked="f"/>
                <w10:wrap anchorx="page" anchory="page"/>
              </v:group>
            </w:pict>
          </mc:Fallback>
        </mc:AlternateContent>
      </w: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2033FC">
      <w:pPr>
        <w:spacing w:before="245" w:line="237" w:lineRule="auto"/>
        <w:ind w:left="117" w:right="115"/>
        <w:jc w:val="center"/>
        <w:rPr>
          <w:rFonts w:ascii="Verdana"/>
          <w:b/>
          <w:sz w:val="58"/>
        </w:rPr>
      </w:pPr>
      <w:r>
        <w:rPr>
          <w:noProof/>
          <w:lang w:val="id-ID" w:eastAsia="id-ID" w:bidi="yi-Hebr"/>
        </w:rPr>
        <mc:AlternateContent>
          <mc:Choice Requires="wpg">
            <w:drawing>
              <wp:anchor distT="0" distB="0" distL="114300" distR="114300" simplePos="0" relativeHeight="251660800" behindDoc="0" locked="0" layoutInCell="1" allowOverlap="1">
                <wp:simplePos x="0" y="0"/>
                <wp:positionH relativeFrom="page">
                  <wp:posOffset>8890</wp:posOffset>
                </wp:positionH>
                <wp:positionV relativeFrom="page">
                  <wp:posOffset>4423410</wp:posOffset>
                </wp:positionV>
                <wp:extent cx="5328285" cy="2900045"/>
                <wp:effectExtent l="0" t="0" r="0" b="0"/>
                <wp:wrapNone/>
                <wp:docPr id="1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2900045"/>
                          <a:chOff x="0" y="6697"/>
                          <a:chExt cx="8391" cy="5209"/>
                        </a:xfrm>
                      </wpg:grpSpPr>
                      <pic:pic xmlns:pic="http://schemas.openxmlformats.org/drawingml/2006/picture">
                        <pic:nvPicPr>
                          <pic:cNvPr id="12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696"/>
                            <a:ext cx="8391" cy="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8" y="10823"/>
                            <a:ext cx="98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5"/>
                        <wps:cNvSpPr txBox="1">
                          <a:spLocks noChangeArrowheads="1"/>
                        </wps:cNvSpPr>
                        <wps:spPr bwMode="auto">
                          <a:xfrm>
                            <a:off x="1396" y="11034"/>
                            <a:ext cx="195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line="249" w:lineRule="auto"/>
                                <w:rPr>
                                  <w:sz w:val="12"/>
                                </w:rPr>
                              </w:pPr>
                              <w:r>
                                <w:rPr>
                                  <w:color w:val="2A2A2A"/>
                                  <w:sz w:val="12"/>
                                </w:rPr>
                                <w:t xml:space="preserve">PUSAT PENELITIAN KEBIJAKAN </w:t>
                              </w:r>
                              <w:r>
                                <w:rPr>
                                  <w:color w:val="2A2A2A"/>
                                  <w:w w:val="95"/>
                                  <w:sz w:val="12"/>
                                </w:rPr>
                                <w:t>PENDIDIKAN DAN KEBUDAYAAN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7pt;margin-top:348.3pt;width:419.55pt;height:228.35pt;z-index:251660800;mso-position-horizontal-relative:page;mso-position-vertical-relative:page" coordorigin=",6697" coordsize="8391,52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">
                <v:shape id="Picture 3" o:spid="_x0000_s1027" type="#_x0000_t75" style="position:absolute;top:6696;width:8391;height: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VQrCAAAA3AAAAA8AAABkcnMvZG93bnJldi54bWxET0uLwjAQvi/4H8II3tbUHkSrUURcybIn&#10;HxdvQzO2xWZSmmzb3V+/WRC8zcf3nPV2sLXoqPWVYwWzaQKCOHem4kLB9fLxvgDhA7LB2jEp+CEP&#10;283obY2ZcT2fqDuHQsQQ9hkqKENoMil9XpJFP3UNceTurrUYImwLaVrsY7itZZokc2mx4thQYkP7&#10;kvLH+dsqWB6qXv9ae+rC8fO2TB9afy20UpPxsFuBCDSEl/jp1ibOT+fw/0y8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21UKwgAAANwAAAAPAAAAAAAAAAAAAAAAAJ8C&#10;AABkcnMvZG93bnJldi54bWxQSwUGAAAAAAQABAD3AAAAjgMAAAAA&#10;">
                  <v:imagedata r:id="rId12" o:title=""/>
                </v:shape>
                <v:shape id="Picture 4" o:spid="_x0000_s1028" type="#_x0000_t75" style="position:absolute;left:458;top:10823;width:984;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v8mbDAAAA3AAAAA8AAABkcnMvZG93bnJldi54bWxET99rwjAQfh/4P4QTfBkznWgn1SgykI2h&#10;oG6Cj0dztsXmEpqo9b9fBMG3+/h+3nTemlpcqPGVZQXv/QQEcW51xYWCv9/l2xiED8gaa8uk4EYe&#10;5rPOyxQzba+8pcsuFCKGsM9QQRmCy6T0eUkGfd864sgdbWMwRNgUUjd4jeGmloMkSaXBimNDiY4+&#10;S8pPu7NRsF8f3Nd5uHGtSfV+VbymI53+KNXrtosJiEBteIof7m8d5w8+4P5MvE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yZsMAAADcAAAADwAAAAAAAAAAAAAAAACf&#10;AgAAZHJzL2Rvd25yZXYueG1sUEsFBgAAAAAEAAQA9wAAAI8DAAAAAA==&#10;">
                  <v:imagedata r:id="rId13" o:title=""/>
                </v:shape>
                <v:shapetype id="_x0000_t202" coordsize="21600,21600" o:spt="202" path="m,l,21600r21600,l21600,xe">
                  <v:stroke joinstyle="miter"/>
                  <v:path gradientshapeok="t" o:connecttype="rect"/>
                </v:shapetype>
                <v:shape id="_x0000_s1029" type="#_x0000_t202" style="position:absolute;left:1396;top:11034;width:195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B34C9E" w:rsidRDefault="006202EF">
                        <w:pPr>
                          <w:spacing w:line="249" w:lineRule="auto"/>
                          <w:rPr>
                            <w:sz w:val="12"/>
                          </w:rPr>
                        </w:pPr>
                        <w:r>
                          <w:rPr>
                            <w:color w:val="2A2A2A"/>
                            <w:sz w:val="12"/>
                          </w:rPr>
                          <w:t xml:space="preserve">PUSAT PENELITIAN KEBIJAKAN </w:t>
                        </w:r>
                        <w:r>
                          <w:rPr>
                            <w:color w:val="2A2A2A"/>
                            <w:w w:val="95"/>
                            <w:sz w:val="12"/>
                          </w:rPr>
                          <w:t>PENDIDIKAN DAN KEBUDAYAAN</w:t>
                        </w:r>
                      </w:p>
                    </w:txbxContent>
                  </v:textbox>
                </v:shape>
                <w10:wrap anchorx="page" anchory="page"/>
              </v:group>
            </w:pict>
          </mc:Fallback>
        </mc:AlternateContent>
      </w:r>
      <w:r w:rsidR="006202EF">
        <w:rPr>
          <w:rFonts w:ascii="Verdana"/>
          <w:b/>
          <w:color w:val="004051"/>
          <w:spacing w:val="-3"/>
          <w:w w:val="85"/>
          <w:sz w:val="58"/>
        </w:rPr>
        <w:t>KONSENTRASI</w:t>
      </w:r>
      <w:r w:rsidR="006202EF">
        <w:rPr>
          <w:rFonts w:ascii="Verdana"/>
          <w:b/>
          <w:color w:val="004051"/>
          <w:spacing w:val="-81"/>
          <w:w w:val="85"/>
          <w:sz w:val="58"/>
        </w:rPr>
        <w:t xml:space="preserve"> </w:t>
      </w:r>
      <w:r w:rsidR="006202EF">
        <w:rPr>
          <w:rFonts w:ascii="Verdana"/>
          <w:b/>
          <w:color w:val="004051"/>
          <w:w w:val="85"/>
          <w:sz w:val="58"/>
        </w:rPr>
        <w:t xml:space="preserve">BELAJAR </w:t>
      </w:r>
      <w:r w:rsidR="006202EF">
        <w:rPr>
          <w:rFonts w:ascii="Verdana"/>
          <w:b/>
          <w:color w:val="004051"/>
          <w:spacing w:val="-5"/>
          <w:w w:val="95"/>
          <w:sz w:val="58"/>
        </w:rPr>
        <w:t xml:space="preserve">SISWA </w:t>
      </w:r>
      <w:r w:rsidR="006202EF">
        <w:rPr>
          <w:rFonts w:ascii="Verdana"/>
          <w:b/>
          <w:color w:val="004051"/>
          <w:spacing w:val="-4"/>
          <w:w w:val="95"/>
          <w:sz w:val="58"/>
        </w:rPr>
        <w:t xml:space="preserve">SMA </w:t>
      </w:r>
      <w:r w:rsidR="006202EF">
        <w:rPr>
          <w:rFonts w:ascii="Verdana"/>
          <w:b/>
          <w:color w:val="004051"/>
          <w:spacing w:val="-10"/>
          <w:w w:val="95"/>
          <w:sz w:val="58"/>
        </w:rPr>
        <w:t xml:space="preserve">DAN </w:t>
      </w:r>
      <w:r w:rsidR="006202EF">
        <w:rPr>
          <w:rFonts w:ascii="Verdana"/>
          <w:b/>
          <w:color w:val="004051"/>
          <w:spacing w:val="-4"/>
          <w:w w:val="90"/>
          <w:sz w:val="58"/>
        </w:rPr>
        <w:t>PENGGUNAAN</w:t>
      </w:r>
      <w:r w:rsidR="006202EF">
        <w:rPr>
          <w:rFonts w:ascii="Verdana"/>
          <w:b/>
          <w:color w:val="004051"/>
          <w:spacing w:val="-89"/>
          <w:w w:val="90"/>
          <w:sz w:val="58"/>
        </w:rPr>
        <w:t xml:space="preserve"> </w:t>
      </w:r>
      <w:r w:rsidR="006202EF">
        <w:rPr>
          <w:rFonts w:ascii="Verdana"/>
          <w:b/>
          <w:color w:val="004051"/>
          <w:spacing w:val="-10"/>
          <w:w w:val="90"/>
          <w:sz w:val="58"/>
        </w:rPr>
        <w:t>GAWAI</w:t>
      </w:r>
    </w:p>
    <w:p w:rsidR="00B34C9E" w:rsidRDefault="00B34C9E">
      <w:pPr>
        <w:spacing w:line="237" w:lineRule="auto"/>
        <w:jc w:val="center"/>
        <w:rPr>
          <w:rFonts w:ascii="Verdana"/>
          <w:sz w:val="58"/>
        </w:rPr>
        <w:sectPr w:rsidR="00B34C9E">
          <w:type w:val="continuous"/>
          <w:pgSz w:w="8400" w:h="11910"/>
          <w:pgMar w:top="0" w:right="800" w:bottom="0" w:left="800" w:header="720" w:footer="720" w:gutter="0"/>
          <w:cols w:space="720"/>
        </w:sectPr>
      </w:pPr>
    </w:p>
    <w:p w:rsidR="00B34C9E" w:rsidRDefault="00B34C9E">
      <w:pPr>
        <w:pStyle w:val="BodyText"/>
        <w:spacing w:before="5"/>
        <w:rPr>
          <w:rFonts w:ascii="Verdana"/>
          <w:b/>
          <w:sz w:val="16"/>
        </w:rPr>
      </w:pPr>
    </w:p>
    <w:p w:rsidR="00B34C9E" w:rsidRDefault="00B34C9E">
      <w:pPr>
        <w:rPr>
          <w:rFonts w:ascii="Verdana"/>
          <w:sz w:val="16"/>
        </w:rPr>
        <w:sectPr w:rsidR="00B34C9E">
          <w:pgSz w:w="8400" w:h="11910"/>
          <w:pgMar w:top="1100" w:right="800" w:bottom="280" w:left="800" w:header="720" w:footer="720" w:gutter="0"/>
          <w:cols w:space="720"/>
        </w:sectPr>
      </w:pPr>
    </w:p>
    <w:p w:rsidR="00B34C9E" w:rsidRDefault="00B34C9E">
      <w:pPr>
        <w:pStyle w:val="BodyText"/>
        <w:spacing w:before="4"/>
        <w:rPr>
          <w:rFonts w:ascii="Verdana"/>
          <w:b/>
          <w:sz w:val="15"/>
        </w:rPr>
      </w:pPr>
    </w:p>
    <w:p w:rsidR="00B34C9E" w:rsidRDefault="006202EF">
      <w:pPr>
        <w:spacing w:before="105" w:line="237" w:lineRule="auto"/>
        <w:ind w:left="923" w:right="638" w:hanging="1"/>
        <w:jc w:val="center"/>
        <w:rPr>
          <w:rFonts w:ascii="Verdana"/>
          <w:b/>
          <w:sz w:val="52"/>
        </w:rPr>
      </w:pPr>
      <w:r>
        <w:rPr>
          <w:rFonts w:ascii="Verdana"/>
          <w:b/>
          <w:color w:val="231F20"/>
          <w:spacing w:val="-3"/>
          <w:w w:val="95"/>
          <w:sz w:val="52"/>
        </w:rPr>
        <w:t xml:space="preserve">KONSENTRASI </w:t>
      </w:r>
      <w:r>
        <w:rPr>
          <w:rFonts w:ascii="Verdana"/>
          <w:b/>
          <w:color w:val="231F20"/>
          <w:w w:val="85"/>
          <w:sz w:val="52"/>
        </w:rPr>
        <w:t xml:space="preserve">BELAJAR </w:t>
      </w:r>
      <w:r>
        <w:rPr>
          <w:rFonts w:ascii="Verdana"/>
          <w:b/>
          <w:color w:val="231F20"/>
          <w:spacing w:val="-4"/>
          <w:w w:val="85"/>
          <w:sz w:val="52"/>
        </w:rPr>
        <w:t>SISWA</w:t>
      </w:r>
      <w:r>
        <w:rPr>
          <w:rFonts w:ascii="Verdana"/>
          <w:b/>
          <w:color w:val="231F20"/>
          <w:spacing w:val="-39"/>
          <w:w w:val="85"/>
          <w:sz w:val="52"/>
        </w:rPr>
        <w:t xml:space="preserve"> </w:t>
      </w:r>
      <w:r>
        <w:rPr>
          <w:rFonts w:ascii="Verdana"/>
          <w:b/>
          <w:color w:val="231F20"/>
          <w:spacing w:val="-3"/>
          <w:w w:val="85"/>
          <w:sz w:val="52"/>
        </w:rPr>
        <w:t xml:space="preserve">SMA </w:t>
      </w:r>
      <w:r>
        <w:rPr>
          <w:rFonts w:ascii="Verdana"/>
          <w:b/>
          <w:color w:val="231F20"/>
          <w:spacing w:val="-9"/>
          <w:w w:val="90"/>
          <w:sz w:val="52"/>
        </w:rPr>
        <w:t xml:space="preserve">DAN </w:t>
      </w:r>
      <w:r>
        <w:rPr>
          <w:rFonts w:ascii="Verdana"/>
          <w:b/>
          <w:color w:val="231F20"/>
          <w:spacing w:val="-4"/>
          <w:w w:val="90"/>
          <w:sz w:val="52"/>
        </w:rPr>
        <w:t xml:space="preserve">PENGGUNAAN </w:t>
      </w:r>
      <w:r>
        <w:rPr>
          <w:rFonts w:ascii="Verdana"/>
          <w:b/>
          <w:color w:val="231F20"/>
          <w:spacing w:val="-9"/>
          <w:w w:val="95"/>
          <w:sz w:val="52"/>
        </w:rPr>
        <w:t>GAWAI</w:t>
      </w: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B34C9E">
      <w:pPr>
        <w:pStyle w:val="BodyText"/>
        <w:rPr>
          <w:rFonts w:ascii="Verdana"/>
          <w:b/>
        </w:rPr>
      </w:pPr>
    </w:p>
    <w:p w:rsidR="00B34C9E" w:rsidRDefault="006202EF">
      <w:pPr>
        <w:pStyle w:val="BodyText"/>
        <w:spacing w:before="4"/>
        <w:rPr>
          <w:rFonts w:ascii="Verdana"/>
          <w:b/>
          <w:sz w:val="25"/>
        </w:rPr>
      </w:pPr>
      <w:r>
        <w:rPr>
          <w:noProof/>
          <w:lang w:val="id-ID" w:eastAsia="id-ID" w:bidi="yi-Hebr"/>
        </w:rPr>
        <w:drawing>
          <wp:anchor distT="0" distB="0" distL="0" distR="0" simplePos="0" relativeHeight="251621888" behindDoc="0" locked="0" layoutInCell="1" allowOverlap="1">
            <wp:simplePos x="0" y="0"/>
            <wp:positionH relativeFrom="page">
              <wp:posOffset>2538730</wp:posOffset>
            </wp:positionH>
            <wp:positionV relativeFrom="paragraph">
              <wp:posOffset>220345</wp:posOffset>
            </wp:positionV>
            <wp:extent cx="494030" cy="445135"/>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pic:cNvPicPr>
                  </pic:nvPicPr>
                  <pic:blipFill>
                    <a:blip r:embed="rId14" cstate="print"/>
                    <a:stretch>
                      <a:fillRect/>
                    </a:stretch>
                  </pic:blipFill>
                  <pic:spPr>
                    <a:xfrm>
                      <a:off x="0" y="0"/>
                      <a:ext cx="494239" cy="445007"/>
                    </a:xfrm>
                    <a:prstGeom prst="rect">
                      <a:avLst/>
                    </a:prstGeom>
                  </pic:spPr>
                </pic:pic>
              </a:graphicData>
            </a:graphic>
          </wp:anchor>
        </w:drawing>
      </w:r>
    </w:p>
    <w:p w:rsidR="00B34C9E" w:rsidRDefault="006202EF">
      <w:pPr>
        <w:spacing w:before="77" w:line="249" w:lineRule="auto"/>
        <w:ind w:left="679" w:right="394"/>
        <w:jc w:val="center"/>
        <w:rPr>
          <w:sz w:val="18"/>
        </w:rPr>
      </w:pPr>
      <w:r>
        <w:rPr>
          <w:color w:val="231F20"/>
          <w:spacing w:val="-3"/>
          <w:sz w:val="18"/>
        </w:rPr>
        <w:t>PUSAT</w:t>
      </w:r>
      <w:r>
        <w:rPr>
          <w:color w:val="231F20"/>
          <w:spacing w:val="-31"/>
          <w:sz w:val="18"/>
        </w:rPr>
        <w:t xml:space="preserve"> </w:t>
      </w:r>
      <w:r>
        <w:rPr>
          <w:color w:val="231F20"/>
          <w:spacing w:val="2"/>
          <w:sz w:val="18"/>
        </w:rPr>
        <w:t>PENELITIAN</w:t>
      </w:r>
      <w:r>
        <w:rPr>
          <w:color w:val="231F20"/>
          <w:spacing w:val="-30"/>
          <w:sz w:val="18"/>
        </w:rPr>
        <w:t xml:space="preserve"> </w:t>
      </w:r>
      <w:r>
        <w:rPr>
          <w:color w:val="231F20"/>
          <w:spacing w:val="2"/>
          <w:sz w:val="18"/>
        </w:rPr>
        <w:t>KEBIJAKAN</w:t>
      </w:r>
      <w:r>
        <w:rPr>
          <w:color w:val="231F20"/>
          <w:spacing w:val="-30"/>
          <w:sz w:val="18"/>
        </w:rPr>
        <w:t xml:space="preserve"> </w:t>
      </w:r>
      <w:r>
        <w:rPr>
          <w:color w:val="231F20"/>
          <w:sz w:val="18"/>
        </w:rPr>
        <w:t>PENDIDIKAN</w:t>
      </w:r>
      <w:r>
        <w:rPr>
          <w:color w:val="231F20"/>
          <w:spacing w:val="-30"/>
          <w:sz w:val="18"/>
        </w:rPr>
        <w:t xml:space="preserve"> </w:t>
      </w:r>
      <w:r>
        <w:rPr>
          <w:color w:val="231F20"/>
          <w:sz w:val="18"/>
        </w:rPr>
        <w:t>DAN</w:t>
      </w:r>
      <w:r>
        <w:rPr>
          <w:color w:val="231F20"/>
          <w:spacing w:val="-30"/>
          <w:sz w:val="18"/>
        </w:rPr>
        <w:t xml:space="preserve"> </w:t>
      </w:r>
      <w:r>
        <w:rPr>
          <w:color w:val="231F20"/>
          <w:sz w:val="18"/>
        </w:rPr>
        <w:t xml:space="preserve">KEBUDAYAAN BADAN </w:t>
      </w:r>
      <w:r>
        <w:rPr>
          <w:color w:val="231F20"/>
          <w:spacing w:val="2"/>
          <w:sz w:val="18"/>
        </w:rPr>
        <w:t xml:space="preserve">PENELITIAN </w:t>
      </w:r>
      <w:r>
        <w:rPr>
          <w:color w:val="231F20"/>
          <w:sz w:val="18"/>
        </w:rPr>
        <w:t xml:space="preserve">DAN PENGEMBANGAN KEBUDAYAAN </w:t>
      </w:r>
      <w:r>
        <w:rPr>
          <w:color w:val="231F20"/>
          <w:spacing w:val="3"/>
          <w:sz w:val="18"/>
        </w:rPr>
        <w:t xml:space="preserve">KEMENTERIAN </w:t>
      </w:r>
      <w:r>
        <w:rPr>
          <w:color w:val="231F20"/>
          <w:sz w:val="18"/>
        </w:rPr>
        <w:t>PENDIDIKAN DAN</w:t>
      </w:r>
      <w:r>
        <w:rPr>
          <w:color w:val="231F20"/>
          <w:spacing w:val="-30"/>
          <w:sz w:val="18"/>
        </w:rPr>
        <w:t xml:space="preserve"> </w:t>
      </w:r>
      <w:r>
        <w:rPr>
          <w:color w:val="231F20"/>
          <w:sz w:val="18"/>
        </w:rPr>
        <w:t>KEBUDAYAAN</w:t>
      </w:r>
    </w:p>
    <w:p w:rsidR="00B34C9E" w:rsidRDefault="006202EF">
      <w:pPr>
        <w:spacing w:before="2"/>
        <w:ind w:left="398" w:right="115"/>
        <w:jc w:val="center"/>
        <w:rPr>
          <w:sz w:val="18"/>
        </w:rPr>
      </w:pPr>
      <w:r>
        <w:rPr>
          <w:color w:val="231F20"/>
          <w:sz w:val="18"/>
        </w:rPr>
        <w:t>2019</w:t>
      </w:r>
    </w:p>
    <w:p w:rsidR="00B34C9E" w:rsidRDefault="00B34C9E">
      <w:pPr>
        <w:jc w:val="center"/>
        <w:rPr>
          <w:sz w:val="18"/>
        </w:rPr>
        <w:sectPr w:rsidR="00B34C9E">
          <w:pgSz w:w="8400" w:h="11910"/>
          <w:pgMar w:top="1100" w:right="800" w:bottom="280" w:left="800" w:header="720" w:footer="720" w:gutter="0"/>
          <w:cols w:space="720"/>
        </w:sectPr>
      </w:pPr>
    </w:p>
    <w:p w:rsidR="00B34C9E" w:rsidRDefault="00B34C9E">
      <w:pPr>
        <w:pStyle w:val="BodyText"/>
        <w:spacing w:before="3"/>
        <w:rPr>
          <w:sz w:val="14"/>
        </w:rPr>
      </w:pPr>
    </w:p>
    <w:p w:rsidR="00B34C9E" w:rsidRDefault="006202EF">
      <w:pPr>
        <w:spacing w:before="114"/>
        <w:ind w:left="617"/>
        <w:rPr>
          <w:b/>
          <w:sz w:val="16"/>
        </w:rPr>
      </w:pPr>
      <w:r>
        <w:rPr>
          <w:b/>
          <w:color w:val="231F20"/>
          <w:sz w:val="16"/>
        </w:rPr>
        <w:t>KONSENTRASI BELAJAR SISWA DAN PENGGUNAAN GAWAI</w:t>
      </w:r>
    </w:p>
    <w:p w:rsidR="00B34C9E" w:rsidRDefault="00B34C9E">
      <w:pPr>
        <w:pStyle w:val="BodyText"/>
        <w:spacing w:before="10"/>
        <w:rPr>
          <w:b/>
          <w:sz w:val="26"/>
        </w:rPr>
      </w:pPr>
    </w:p>
    <w:p w:rsidR="00B34C9E" w:rsidRDefault="006202EF">
      <w:pPr>
        <w:ind w:left="617"/>
        <w:rPr>
          <w:b/>
          <w:sz w:val="16"/>
        </w:rPr>
      </w:pPr>
      <w:r>
        <w:rPr>
          <w:b/>
          <w:color w:val="231F20"/>
          <w:sz w:val="16"/>
        </w:rPr>
        <w:t>Tim Penyusun :</w:t>
      </w:r>
    </w:p>
    <w:p w:rsidR="00B34C9E" w:rsidRDefault="006202EF">
      <w:pPr>
        <w:spacing w:before="7" w:line="249" w:lineRule="auto"/>
        <w:ind w:left="617" w:right="4802"/>
        <w:rPr>
          <w:sz w:val="16"/>
        </w:rPr>
      </w:pPr>
      <w:r>
        <w:rPr>
          <w:color w:val="231F20"/>
          <w:sz w:val="16"/>
        </w:rPr>
        <w:t>Indah Pratiwi Herman Hendrik Genardi Atmadired</w:t>
      </w:r>
      <w:r>
        <w:rPr>
          <w:color w:val="231F20"/>
          <w:sz w:val="16"/>
          <w:lang w:val="en-US"/>
        </w:rPr>
        <w:t>j</w:t>
      </w:r>
      <w:r>
        <w:rPr>
          <w:color w:val="231F20"/>
          <w:sz w:val="16"/>
        </w:rPr>
        <w:t>a Bakti Utama</w:t>
      </w:r>
    </w:p>
    <w:p w:rsidR="00B34C9E" w:rsidRDefault="00B34C9E">
      <w:pPr>
        <w:pStyle w:val="BodyText"/>
        <w:spacing w:before="7"/>
        <w:rPr>
          <w:sz w:val="17"/>
        </w:rPr>
      </w:pPr>
    </w:p>
    <w:p w:rsidR="00B34C9E" w:rsidRDefault="006202EF">
      <w:pPr>
        <w:ind w:left="617"/>
        <w:rPr>
          <w:b/>
          <w:color w:val="231F20"/>
          <w:sz w:val="16"/>
        </w:rPr>
      </w:pPr>
      <w:r>
        <w:rPr>
          <w:b/>
          <w:color w:val="231F20"/>
          <w:sz w:val="16"/>
        </w:rPr>
        <w:t>Penyunting Isi:</w:t>
      </w:r>
    </w:p>
    <w:p w:rsidR="00B34C9E" w:rsidRDefault="006202EF">
      <w:pPr>
        <w:spacing w:before="7" w:line="249" w:lineRule="auto"/>
        <w:ind w:left="617" w:right="4802"/>
        <w:rPr>
          <w:b/>
          <w:color w:val="231F20"/>
          <w:sz w:val="16"/>
        </w:rPr>
      </w:pPr>
      <w:r>
        <w:rPr>
          <w:color w:val="231F20"/>
          <w:sz w:val="16"/>
          <w:lang w:val="en-US"/>
        </w:rPr>
        <w:t>Muktiono Waspodo</w:t>
      </w:r>
    </w:p>
    <w:p w:rsidR="00B34C9E" w:rsidRDefault="006202EF">
      <w:pPr>
        <w:spacing w:before="8"/>
        <w:ind w:left="617"/>
        <w:rPr>
          <w:sz w:val="16"/>
        </w:rPr>
      </w:pPr>
      <w:r>
        <w:rPr>
          <w:color w:val="231F20"/>
          <w:sz w:val="16"/>
        </w:rPr>
        <w:t>Irsyad Zamjani</w:t>
      </w:r>
    </w:p>
    <w:p w:rsidR="00B34C9E" w:rsidRDefault="00B34C9E">
      <w:pPr>
        <w:pStyle w:val="BodyText"/>
        <w:spacing w:before="1"/>
        <w:rPr>
          <w:sz w:val="18"/>
        </w:rPr>
      </w:pPr>
    </w:p>
    <w:p w:rsidR="00B34C9E" w:rsidRDefault="006202EF">
      <w:pPr>
        <w:spacing w:before="1"/>
        <w:ind w:left="617"/>
        <w:rPr>
          <w:b/>
          <w:sz w:val="16"/>
        </w:rPr>
      </w:pPr>
      <w:r>
        <w:rPr>
          <w:b/>
          <w:color w:val="231F20"/>
          <w:sz w:val="16"/>
        </w:rPr>
        <w:t>Penyunting Bahasa:</w:t>
      </w:r>
    </w:p>
    <w:p w:rsidR="00B34C9E" w:rsidRDefault="006202EF">
      <w:pPr>
        <w:spacing w:before="8"/>
        <w:ind w:left="617"/>
        <w:rPr>
          <w:sz w:val="16"/>
        </w:rPr>
      </w:pPr>
      <w:r>
        <w:rPr>
          <w:color w:val="231F20"/>
          <w:sz w:val="16"/>
        </w:rPr>
        <w:t>Bakti Utama</w:t>
      </w:r>
    </w:p>
    <w:p w:rsidR="00B34C9E" w:rsidRDefault="00B34C9E">
      <w:pPr>
        <w:pStyle w:val="BodyText"/>
        <w:spacing w:before="1"/>
        <w:rPr>
          <w:sz w:val="18"/>
        </w:rPr>
      </w:pPr>
    </w:p>
    <w:p w:rsidR="00B34C9E" w:rsidRDefault="006202EF">
      <w:pPr>
        <w:ind w:left="617"/>
        <w:rPr>
          <w:b/>
          <w:sz w:val="16"/>
        </w:rPr>
      </w:pPr>
      <w:r>
        <w:rPr>
          <w:b/>
          <w:color w:val="231F20"/>
          <w:sz w:val="16"/>
        </w:rPr>
        <w:t>Desain sampul dan isi:</w:t>
      </w:r>
    </w:p>
    <w:p w:rsidR="00B34C9E" w:rsidRDefault="006202EF">
      <w:pPr>
        <w:spacing w:before="8"/>
        <w:ind w:left="617"/>
        <w:rPr>
          <w:sz w:val="16"/>
        </w:rPr>
      </w:pPr>
      <w:r>
        <w:rPr>
          <w:color w:val="231F20"/>
          <w:sz w:val="16"/>
        </w:rPr>
        <w:t>Genardi Atmadiredja</w:t>
      </w:r>
    </w:p>
    <w:p w:rsidR="00B34C9E" w:rsidRDefault="00B34C9E">
      <w:pPr>
        <w:pStyle w:val="BodyText"/>
        <w:rPr>
          <w:sz w:val="27"/>
        </w:rPr>
      </w:pPr>
    </w:p>
    <w:p w:rsidR="00B34C9E" w:rsidRDefault="006202EF">
      <w:pPr>
        <w:ind w:left="617"/>
        <w:rPr>
          <w:b/>
          <w:sz w:val="16"/>
        </w:rPr>
      </w:pPr>
      <w:r>
        <w:rPr>
          <w:b/>
          <w:color w:val="231F20"/>
          <w:sz w:val="16"/>
        </w:rPr>
        <w:t>Penerbit :</w:t>
      </w:r>
    </w:p>
    <w:p w:rsidR="00B34C9E" w:rsidRDefault="006202EF">
      <w:pPr>
        <w:spacing w:before="8" w:line="252" w:lineRule="auto"/>
        <w:ind w:left="617" w:right="1095"/>
        <w:rPr>
          <w:sz w:val="16"/>
        </w:rPr>
      </w:pPr>
      <w:r>
        <w:rPr>
          <w:color w:val="231F20"/>
          <w:sz w:val="16"/>
        </w:rPr>
        <w:t xml:space="preserve">Pusat Penelitian Kebijakan Pendidikan dan </w:t>
      </w:r>
      <w:r>
        <w:rPr>
          <w:color w:val="231F20"/>
          <w:sz w:val="16"/>
        </w:rPr>
        <w:t>Kebudayaan, Badan Penelitian dan Pengembangan, Kementerian Pendidikan dan Kebudayaan</w:t>
      </w:r>
    </w:p>
    <w:p w:rsidR="00B34C9E" w:rsidRDefault="006202EF">
      <w:pPr>
        <w:spacing w:before="197"/>
        <w:ind w:left="617"/>
        <w:rPr>
          <w:sz w:val="16"/>
        </w:rPr>
      </w:pPr>
      <w:r>
        <w:rPr>
          <w:color w:val="231F20"/>
          <w:sz w:val="16"/>
        </w:rPr>
        <w:t>v+78 hlm; 14,8 cm x 21 cm</w:t>
      </w:r>
    </w:p>
    <w:p w:rsidR="00B34C9E" w:rsidRDefault="006202EF">
      <w:pPr>
        <w:spacing w:before="9"/>
        <w:ind w:left="617"/>
        <w:rPr>
          <w:sz w:val="16"/>
        </w:rPr>
      </w:pPr>
      <w:r>
        <w:rPr>
          <w:color w:val="231F20"/>
          <w:sz w:val="16"/>
        </w:rPr>
        <w:t>ISBN : 978-602-0792-48-4</w:t>
      </w:r>
    </w:p>
    <w:p w:rsidR="00B34C9E" w:rsidRDefault="00B34C9E">
      <w:pPr>
        <w:pStyle w:val="BodyText"/>
        <w:spacing w:before="2"/>
        <w:rPr>
          <w:sz w:val="18"/>
        </w:rPr>
      </w:pPr>
    </w:p>
    <w:p w:rsidR="00B34C9E" w:rsidRDefault="006202EF">
      <w:pPr>
        <w:ind w:left="617"/>
        <w:rPr>
          <w:b/>
          <w:sz w:val="16"/>
        </w:rPr>
      </w:pPr>
      <w:r>
        <w:rPr>
          <w:b/>
          <w:color w:val="231F20"/>
          <w:sz w:val="16"/>
        </w:rPr>
        <w:t>Redaksi :</w:t>
      </w:r>
    </w:p>
    <w:p w:rsidR="00B34C9E" w:rsidRDefault="006202EF">
      <w:pPr>
        <w:spacing w:before="7" w:line="249" w:lineRule="auto"/>
        <w:ind w:left="617" w:right="2093"/>
        <w:rPr>
          <w:sz w:val="16"/>
        </w:rPr>
      </w:pPr>
      <w:r>
        <w:rPr>
          <w:color w:val="231F20"/>
          <w:sz w:val="16"/>
        </w:rPr>
        <w:t>Kementerian Pendidikan dan Kebudayaan, Gedung E Lantai 19 Jalan Jenderal Sudirman-Senayan, Jakarta 10270</w:t>
      </w:r>
    </w:p>
    <w:p w:rsidR="00B34C9E" w:rsidRDefault="006202EF">
      <w:pPr>
        <w:spacing w:before="2"/>
        <w:ind w:left="617"/>
        <w:rPr>
          <w:sz w:val="16"/>
        </w:rPr>
      </w:pPr>
      <w:r>
        <w:rPr>
          <w:color w:val="231F20"/>
          <w:sz w:val="16"/>
        </w:rPr>
        <w:t>Telp</w:t>
      </w:r>
      <w:r>
        <w:rPr>
          <w:color w:val="231F20"/>
          <w:sz w:val="16"/>
        </w:rPr>
        <w:t>. +6221-5736365</w:t>
      </w:r>
    </w:p>
    <w:p w:rsidR="00B34C9E" w:rsidRDefault="006202EF">
      <w:pPr>
        <w:spacing w:before="8"/>
        <w:ind w:left="617"/>
        <w:rPr>
          <w:sz w:val="16"/>
        </w:rPr>
      </w:pPr>
      <w:r>
        <w:rPr>
          <w:color w:val="231F20"/>
          <w:sz w:val="16"/>
        </w:rPr>
        <w:t>Faks. +6221-5741664</w:t>
      </w:r>
    </w:p>
    <w:p w:rsidR="00B34C9E" w:rsidRDefault="006202EF">
      <w:pPr>
        <w:spacing w:before="8" w:line="249" w:lineRule="auto"/>
        <w:ind w:left="617" w:right="3154"/>
        <w:rPr>
          <w:sz w:val="16"/>
        </w:rPr>
      </w:pPr>
      <w:r>
        <w:rPr>
          <w:color w:val="231F20"/>
          <w:sz w:val="16"/>
        </w:rPr>
        <w:t xml:space="preserve">Website: https://litbang.kemdikbud.go.id Email: </w:t>
      </w:r>
      <w:hyperlink r:id="rId15">
        <w:r>
          <w:rPr>
            <w:color w:val="231F20"/>
            <w:sz w:val="16"/>
          </w:rPr>
          <w:t>puslitjakbud@kemdikbud.go.id</w:t>
        </w:r>
      </w:hyperlink>
    </w:p>
    <w:p w:rsidR="00B34C9E" w:rsidRDefault="006202EF">
      <w:pPr>
        <w:spacing w:before="57" w:line="492" w:lineRule="exact"/>
        <w:ind w:left="617" w:right="4181"/>
        <w:rPr>
          <w:sz w:val="16"/>
        </w:rPr>
      </w:pPr>
      <w:r>
        <w:rPr>
          <w:color w:val="231F20"/>
          <w:sz w:val="16"/>
        </w:rPr>
        <w:t>Cetakan pertama, Januari 2019 PERNYATAAN HAK CIPTA</w:t>
      </w:r>
    </w:p>
    <w:p w:rsidR="00B34C9E" w:rsidRDefault="006202EF">
      <w:pPr>
        <w:spacing w:line="128" w:lineRule="exact"/>
        <w:ind w:left="617"/>
        <w:rPr>
          <w:sz w:val="16"/>
        </w:rPr>
      </w:pPr>
      <w:r>
        <w:rPr>
          <w:color w:val="231F20"/>
          <w:sz w:val="16"/>
        </w:rPr>
        <w:t>© Puslitjakdikbud/Copyright@2019</w:t>
      </w:r>
    </w:p>
    <w:p w:rsidR="00B34C9E" w:rsidRDefault="00B34C9E">
      <w:pPr>
        <w:pStyle w:val="BodyText"/>
        <w:spacing w:before="9"/>
        <w:rPr>
          <w:sz w:val="26"/>
        </w:rPr>
      </w:pPr>
    </w:p>
    <w:p w:rsidR="00B34C9E" w:rsidRDefault="006202EF">
      <w:pPr>
        <w:spacing w:before="1"/>
        <w:ind w:left="617"/>
        <w:rPr>
          <w:sz w:val="16"/>
        </w:rPr>
      </w:pPr>
      <w:r>
        <w:rPr>
          <w:color w:val="231F20"/>
          <w:sz w:val="16"/>
        </w:rPr>
        <w:t>Hak</w:t>
      </w:r>
      <w:r>
        <w:rPr>
          <w:color w:val="231F20"/>
          <w:sz w:val="16"/>
        </w:rPr>
        <w:t xml:space="preserve"> cipta dilindungi undang-undang.</w:t>
      </w:r>
    </w:p>
    <w:p w:rsidR="00B34C9E" w:rsidRDefault="006202EF">
      <w:pPr>
        <w:spacing w:before="8" w:line="249" w:lineRule="auto"/>
        <w:ind w:left="617" w:right="1095"/>
        <w:rPr>
          <w:sz w:val="16"/>
        </w:rPr>
      </w:pPr>
      <w:r>
        <w:rPr>
          <w:color w:val="231F20"/>
          <w:sz w:val="16"/>
        </w:rPr>
        <w:t>Dilarang memperbanyak karya tulis ini dalam bentuk dan dengan cara apapun tanpa izin tertulis dari penerbit.</w:t>
      </w:r>
    </w:p>
    <w:p w:rsidR="00B34C9E" w:rsidRDefault="00B34C9E">
      <w:pPr>
        <w:spacing w:line="249" w:lineRule="auto"/>
        <w:rPr>
          <w:sz w:val="16"/>
        </w:rPr>
        <w:sectPr w:rsidR="00B34C9E">
          <w:pgSz w:w="8400" w:h="11910"/>
          <w:pgMar w:top="1100" w:right="800" w:bottom="280" w:left="800" w:header="720" w:footer="720" w:gutter="0"/>
          <w:cols w:space="720"/>
        </w:sectPr>
      </w:pPr>
    </w:p>
    <w:p w:rsidR="00B34C9E" w:rsidRDefault="00B34C9E">
      <w:pPr>
        <w:pStyle w:val="BodyText"/>
      </w:pPr>
    </w:p>
    <w:p w:rsidR="00B34C9E" w:rsidRDefault="00B34C9E">
      <w:pPr>
        <w:pStyle w:val="BodyText"/>
        <w:spacing w:before="6"/>
        <w:rPr>
          <w:sz w:val="18"/>
        </w:rPr>
      </w:pPr>
    </w:p>
    <w:p w:rsidR="00B34C9E" w:rsidRDefault="006202EF">
      <w:pPr>
        <w:pStyle w:val="Heading1"/>
      </w:pPr>
      <w:r>
        <w:rPr>
          <w:color w:val="231F20"/>
        </w:rPr>
        <w:t>SAMBUTAN</w:t>
      </w:r>
    </w:p>
    <w:p w:rsidR="00B34C9E" w:rsidRDefault="006202EF">
      <w:pPr>
        <w:spacing w:before="152" w:line="208" w:lineRule="auto"/>
        <w:ind w:left="1453" w:right="1167" w:hanging="1"/>
        <w:jc w:val="center"/>
        <w:rPr>
          <w:b/>
          <w:sz w:val="28"/>
        </w:rPr>
      </w:pPr>
      <w:r>
        <w:rPr>
          <w:b/>
          <w:color w:val="231F20"/>
          <w:sz w:val="28"/>
        </w:rPr>
        <w:t>Kepala</w:t>
      </w:r>
      <w:r>
        <w:rPr>
          <w:b/>
          <w:color w:val="231F20"/>
          <w:spacing w:val="-46"/>
          <w:sz w:val="28"/>
        </w:rPr>
        <w:t xml:space="preserve"> </w:t>
      </w:r>
      <w:r>
        <w:rPr>
          <w:b/>
          <w:color w:val="231F20"/>
          <w:sz w:val="28"/>
        </w:rPr>
        <w:t>Pusat</w:t>
      </w:r>
      <w:r>
        <w:rPr>
          <w:b/>
          <w:color w:val="231F20"/>
          <w:spacing w:val="-46"/>
          <w:sz w:val="28"/>
        </w:rPr>
        <w:t xml:space="preserve"> </w:t>
      </w:r>
      <w:r>
        <w:rPr>
          <w:b/>
          <w:color w:val="231F20"/>
          <w:sz w:val="28"/>
        </w:rPr>
        <w:t>Penelitian</w:t>
      </w:r>
      <w:r>
        <w:rPr>
          <w:b/>
          <w:color w:val="231F20"/>
          <w:spacing w:val="-45"/>
          <w:sz w:val="28"/>
        </w:rPr>
        <w:t xml:space="preserve"> </w:t>
      </w:r>
      <w:r>
        <w:rPr>
          <w:b/>
          <w:color w:val="231F20"/>
          <w:sz w:val="28"/>
        </w:rPr>
        <w:t xml:space="preserve">Kebijakan </w:t>
      </w:r>
      <w:r>
        <w:rPr>
          <w:b/>
          <w:color w:val="231F20"/>
          <w:w w:val="95"/>
          <w:sz w:val="28"/>
        </w:rPr>
        <w:t xml:space="preserve">Pendidikan dan Kebudayaan Badan </w:t>
      </w:r>
      <w:r>
        <w:rPr>
          <w:b/>
          <w:color w:val="231F20"/>
          <w:sz w:val="28"/>
        </w:rPr>
        <w:t>Penelitian dan</w:t>
      </w:r>
      <w:r>
        <w:rPr>
          <w:b/>
          <w:color w:val="231F20"/>
          <w:spacing w:val="-33"/>
          <w:sz w:val="28"/>
        </w:rPr>
        <w:t xml:space="preserve"> </w:t>
      </w:r>
      <w:r>
        <w:rPr>
          <w:b/>
          <w:color w:val="231F20"/>
          <w:spacing w:val="-3"/>
          <w:sz w:val="28"/>
        </w:rPr>
        <w:t>Pengemba</w:t>
      </w:r>
      <w:r>
        <w:rPr>
          <w:b/>
          <w:color w:val="231F20"/>
          <w:spacing w:val="-3"/>
          <w:sz w:val="28"/>
        </w:rPr>
        <w:t>ngan</w:t>
      </w:r>
    </w:p>
    <w:p w:rsidR="00B34C9E" w:rsidRDefault="00B34C9E">
      <w:pPr>
        <w:pStyle w:val="BodyText"/>
        <w:spacing w:before="9"/>
        <w:rPr>
          <w:b/>
          <w:sz w:val="48"/>
        </w:rPr>
      </w:pPr>
    </w:p>
    <w:p w:rsidR="00B34C9E" w:rsidRDefault="002033FC">
      <w:pPr>
        <w:pStyle w:val="BodyText"/>
        <w:spacing w:line="249" w:lineRule="auto"/>
        <w:ind w:left="900" w:right="614" w:firstLine="405"/>
        <w:jc w:val="right"/>
      </w:pPr>
      <w:r>
        <w:rPr>
          <w:noProof/>
          <w:lang w:val="id-ID" w:eastAsia="id-ID" w:bidi="yi-Hebr"/>
        </w:rPr>
        <mc:AlternateContent>
          <mc:Choice Requires="wps">
            <w:drawing>
              <wp:anchor distT="0" distB="0" distL="114300" distR="114300" simplePos="0" relativeHeight="251665920" behindDoc="1" locked="0" layoutInCell="1" allowOverlap="1">
                <wp:simplePos x="0" y="0"/>
                <wp:positionH relativeFrom="page">
                  <wp:posOffset>1054735</wp:posOffset>
                </wp:positionH>
                <wp:positionV relativeFrom="paragraph">
                  <wp:posOffset>-165735</wp:posOffset>
                </wp:positionV>
                <wp:extent cx="282575" cy="803910"/>
                <wp:effectExtent l="0" t="0" r="0" b="0"/>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50"/>
                              <w:rPr>
                                <w:sz w:val="94"/>
                              </w:rPr>
                            </w:pPr>
                            <w:r>
                              <w:rPr>
                                <w:color w:val="231F20"/>
                                <w:w w:val="85"/>
                                <w:sz w:val="9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83.05pt;margin-top:-13.05pt;width:22.25pt;height:63.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r6sgIAALE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" filled="f" stroked="f">
                <v:textbox inset="0,0,0,0">
                  <w:txbxContent>
                    <w:p w:rsidR="00B34C9E" w:rsidRDefault="006202EF">
                      <w:pPr>
                        <w:spacing w:before="50"/>
                        <w:rPr>
                          <w:sz w:val="94"/>
                        </w:rPr>
                      </w:pPr>
                      <w:r>
                        <w:rPr>
                          <w:color w:val="231F20"/>
                          <w:w w:val="85"/>
                          <w:sz w:val="94"/>
                        </w:rPr>
                        <w:t>S</w:t>
                      </w:r>
                    </w:p>
                  </w:txbxContent>
                </v:textbox>
                <w10:wrap anchorx="page"/>
              </v:shape>
            </w:pict>
          </mc:Fallback>
        </mc:AlternateContent>
      </w:r>
      <w:r w:rsidR="006202EF">
        <w:rPr>
          <w:color w:val="231F20"/>
        </w:rPr>
        <w:t>eiring</w:t>
      </w:r>
      <w:r w:rsidR="006202EF">
        <w:rPr>
          <w:color w:val="231F20"/>
          <w:spacing w:val="-10"/>
        </w:rPr>
        <w:t xml:space="preserve"> </w:t>
      </w:r>
      <w:r w:rsidR="006202EF">
        <w:rPr>
          <w:color w:val="231F20"/>
        </w:rPr>
        <w:t>dengan</w:t>
      </w:r>
      <w:r w:rsidR="006202EF">
        <w:rPr>
          <w:color w:val="231F20"/>
          <w:spacing w:val="-9"/>
        </w:rPr>
        <w:t xml:space="preserve"> </w:t>
      </w:r>
      <w:r w:rsidR="006202EF">
        <w:rPr>
          <w:color w:val="231F20"/>
        </w:rPr>
        <w:t>semakin</w:t>
      </w:r>
      <w:r w:rsidR="006202EF">
        <w:rPr>
          <w:color w:val="231F20"/>
          <w:spacing w:val="-10"/>
        </w:rPr>
        <w:t xml:space="preserve"> </w:t>
      </w:r>
      <w:r w:rsidR="006202EF">
        <w:rPr>
          <w:color w:val="231F20"/>
        </w:rPr>
        <w:t>besarnya</w:t>
      </w:r>
      <w:r w:rsidR="006202EF">
        <w:rPr>
          <w:color w:val="231F20"/>
          <w:spacing w:val="-9"/>
        </w:rPr>
        <w:t xml:space="preserve"> </w:t>
      </w:r>
      <w:r w:rsidR="006202EF">
        <w:rPr>
          <w:color w:val="231F20"/>
        </w:rPr>
        <w:t>angka</w:t>
      </w:r>
      <w:r w:rsidR="006202EF">
        <w:rPr>
          <w:color w:val="231F20"/>
          <w:spacing w:val="-9"/>
        </w:rPr>
        <w:t xml:space="preserve"> </w:t>
      </w:r>
      <w:r w:rsidR="006202EF">
        <w:rPr>
          <w:color w:val="231F20"/>
        </w:rPr>
        <w:t>partisipasi</w:t>
      </w:r>
      <w:r w:rsidR="006202EF">
        <w:rPr>
          <w:color w:val="231F20"/>
          <w:spacing w:val="-10"/>
        </w:rPr>
        <w:t xml:space="preserve"> </w:t>
      </w:r>
      <w:r w:rsidR="006202EF">
        <w:rPr>
          <w:color w:val="231F20"/>
        </w:rPr>
        <w:t>pendidikan</w:t>
      </w:r>
      <w:r w:rsidR="006202EF">
        <w:rPr>
          <w:color w:val="231F20"/>
          <w:w w:val="109"/>
        </w:rPr>
        <w:t xml:space="preserve"> </w:t>
      </w:r>
      <w:r w:rsidR="006202EF">
        <w:rPr>
          <w:color w:val="231F20"/>
        </w:rPr>
        <w:t>baik di tingkat dasar maupun</w:t>
      </w:r>
      <w:r w:rsidR="006202EF">
        <w:rPr>
          <w:color w:val="231F20"/>
          <w:spacing w:val="4"/>
        </w:rPr>
        <w:t xml:space="preserve"> </w:t>
      </w:r>
      <w:r w:rsidR="006202EF">
        <w:rPr>
          <w:color w:val="231F20"/>
        </w:rPr>
        <w:t>menengah,</w:t>
      </w:r>
      <w:r w:rsidR="006202EF">
        <w:rPr>
          <w:color w:val="231F20"/>
          <w:spacing w:val="31"/>
        </w:rPr>
        <w:t xml:space="preserve"> </w:t>
      </w:r>
      <w:r w:rsidR="006202EF">
        <w:rPr>
          <w:color w:val="231F20"/>
        </w:rPr>
        <w:t>tantangan</w:t>
      </w:r>
      <w:r w:rsidR="006202EF">
        <w:rPr>
          <w:color w:val="231F20"/>
          <w:w w:val="109"/>
        </w:rPr>
        <w:t xml:space="preserve"> </w:t>
      </w:r>
      <w:r w:rsidR="006202EF">
        <w:rPr>
          <w:color w:val="231F20"/>
        </w:rPr>
        <w:t>pendidikan</w:t>
      </w:r>
      <w:r w:rsidR="006202EF">
        <w:rPr>
          <w:color w:val="231F20"/>
          <w:spacing w:val="28"/>
        </w:rPr>
        <w:t xml:space="preserve"> </w:t>
      </w:r>
      <w:r w:rsidR="006202EF">
        <w:rPr>
          <w:color w:val="231F20"/>
        </w:rPr>
        <w:t>yang</w:t>
      </w:r>
      <w:r w:rsidR="006202EF">
        <w:rPr>
          <w:color w:val="231F20"/>
          <w:spacing w:val="28"/>
        </w:rPr>
        <w:t xml:space="preserve"> </w:t>
      </w:r>
      <w:r w:rsidR="006202EF">
        <w:rPr>
          <w:color w:val="231F20"/>
        </w:rPr>
        <w:t>harus</w:t>
      </w:r>
      <w:r w:rsidR="006202EF">
        <w:rPr>
          <w:color w:val="231F20"/>
          <w:spacing w:val="29"/>
        </w:rPr>
        <w:t xml:space="preserve"> </w:t>
      </w:r>
      <w:r w:rsidR="006202EF">
        <w:rPr>
          <w:color w:val="231F20"/>
        </w:rPr>
        <w:t>dihadapi</w:t>
      </w:r>
      <w:r w:rsidR="006202EF">
        <w:rPr>
          <w:color w:val="231F20"/>
          <w:spacing w:val="28"/>
        </w:rPr>
        <w:t xml:space="preserve"> </w:t>
      </w:r>
      <w:r w:rsidR="006202EF">
        <w:rPr>
          <w:color w:val="231F20"/>
        </w:rPr>
        <w:t>saat</w:t>
      </w:r>
      <w:r w:rsidR="006202EF">
        <w:rPr>
          <w:color w:val="231F20"/>
          <w:spacing w:val="28"/>
        </w:rPr>
        <w:t xml:space="preserve"> </w:t>
      </w:r>
      <w:r w:rsidR="006202EF">
        <w:rPr>
          <w:color w:val="231F20"/>
        </w:rPr>
        <w:t>ini</w:t>
      </w:r>
      <w:r w:rsidR="006202EF">
        <w:rPr>
          <w:color w:val="231F20"/>
          <w:spacing w:val="29"/>
        </w:rPr>
        <w:t xml:space="preserve"> </w:t>
      </w:r>
      <w:r w:rsidR="006202EF">
        <w:rPr>
          <w:color w:val="231F20"/>
        </w:rPr>
        <w:t>adalah</w:t>
      </w:r>
      <w:r w:rsidR="006202EF">
        <w:rPr>
          <w:color w:val="231F20"/>
          <w:spacing w:val="28"/>
        </w:rPr>
        <w:t xml:space="preserve"> </w:t>
      </w:r>
      <w:r w:rsidR="006202EF">
        <w:rPr>
          <w:color w:val="231F20"/>
        </w:rPr>
        <w:t>bagaimana</w:t>
      </w:r>
      <w:r w:rsidR="006202EF">
        <w:rPr>
          <w:color w:val="231F20"/>
          <w:w w:val="98"/>
        </w:rPr>
        <w:t xml:space="preserve"> </w:t>
      </w:r>
      <w:r w:rsidR="006202EF">
        <w:rPr>
          <w:color w:val="231F20"/>
        </w:rPr>
        <w:t xml:space="preserve">meningkatkan </w:t>
      </w:r>
      <w:r w:rsidR="006202EF">
        <w:rPr>
          <w:color w:val="231F20"/>
          <w:spacing w:val="-3"/>
        </w:rPr>
        <w:t xml:space="preserve">mutu </w:t>
      </w:r>
      <w:r w:rsidR="006202EF">
        <w:rPr>
          <w:color w:val="231F20"/>
        </w:rPr>
        <w:t>pendidikan di setiap jenjang.</w:t>
      </w:r>
      <w:r w:rsidR="006202EF">
        <w:rPr>
          <w:color w:val="231F20"/>
          <w:spacing w:val="6"/>
        </w:rPr>
        <w:t xml:space="preserve"> </w:t>
      </w:r>
      <w:r w:rsidR="006202EF">
        <w:rPr>
          <w:color w:val="231F20"/>
        </w:rPr>
        <w:t xml:space="preserve">Kajian </w:t>
      </w:r>
      <w:r w:rsidR="006202EF">
        <w:rPr>
          <w:color w:val="231F20"/>
          <w:spacing w:val="-3"/>
        </w:rPr>
        <w:t>Pola</w:t>
      </w:r>
      <w:r w:rsidR="006202EF">
        <w:rPr>
          <w:color w:val="231F20"/>
          <w:w w:val="98"/>
        </w:rPr>
        <w:t xml:space="preserve"> </w:t>
      </w:r>
      <w:r w:rsidR="006202EF">
        <w:rPr>
          <w:color w:val="231F20"/>
        </w:rPr>
        <w:t>Penggunaan</w:t>
      </w:r>
      <w:r w:rsidR="006202EF">
        <w:rPr>
          <w:color w:val="231F20"/>
          <w:spacing w:val="32"/>
        </w:rPr>
        <w:t xml:space="preserve"> </w:t>
      </w:r>
      <w:r w:rsidR="006202EF">
        <w:rPr>
          <w:color w:val="231F20"/>
        </w:rPr>
        <w:t>Gawai</w:t>
      </w:r>
      <w:r w:rsidR="006202EF">
        <w:rPr>
          <w:color w:val="231F20"/>
          <w:spacing w:val="33"/>
        </w:rPr>
        <w:t xml:space="preserve"> </w:t>
      </w:r>
      <w:r w:rsidR="006202EF">
        <w:rPr>
          <w:color w:val="231F20"/>
        </w:rPr>
        <w:t>di</w:t>
      </w:r>
      <w:r w:rsidR="006202EF">
        <w:rPr>
          <w:color w:val="231F20"/>
          <w:spacing w:val="32"/>
        </w:rPr>
        <w:t xml:space="preserve"> </w:t>
      </w:r>
      <w:r w:rsidR="006202EF">
        <w:rPr>
          <w:color w:val="231F20"/>
        </w:rPr>
        <w:t>Kalangan</w:t>
      </w:r>
      <w:r w:rsidR="006202EF">
        <w:rPr>
          <w:color w:val="231F20"/>
          <w:spacing w:val="33"/>
        </w:rPr>
        <w:t xml:space="preserve"> </w:t>
      </w:r>
      <w:r w:rsidR="006202EF">
        <w:rPr>
          <w:color w:val="231F20"/>
        </w:rPr>
        <w:t>Peserta</w:t>
      </w:r>
      <w:r w:rsidR="006202EF">
        <w:rPr>
          <w:color w:val="231F20"/>
          <w:spacing w:val="32"/>
        </w:rPr>
        <w:t xml:space="preserve"> </w:t>
      </w:r>
      <w:r w:rsidR="006202EF">
        <w:rPr>
          <w:color w:val="231F20"/>
        </w:rPr>
        <w:t>Didik</w:t>
      </w:r>
      <w:r w:rsidR="006202EF">
        <w:rPr>
          <w:color w:val="231F20"/>
          <w:spacing w:val="33"/>
        </w:rPr>
        <w:t xml:space="preserve"> </w:t>
      </w:r>
      <w:r w:rsidR="006202EF">
        <w:rPr>
          <w:color w:val="231F20"/>
        </w:rPr>
        <w:t>tingkat</w:t>
      </w:r>
      <w:r w:rsidR="006202EF">
        <w:rPr>
          <w:color w:val="231F20"/>
          <w:spacing w:val="32"/>
        </w:rPr>
        <w:t xml:space="preserve"> </w:t>
      </w:r>
      <w:r w:rsidR="006202EF">
        <w:rPr>
          <w:color w:val="231F20"/>
        </w:rPr>
        <w:t>SMA</w:t>
      </w:r>
      <w:r w:rsidR="006202EF">
        <w:rPr>
          <w:color w:val="231F20"/>
          <w:spacing w:val="33"/>
        </w:rPr>
        <w:t xml:space="preserve"> </w:t>
      </w:r>
      <w:r w:rsidR="006202EF">
        <w:rPr>
          <w:color w:val="231F20"/>
        </w:rPr>
        <w:t>di</w:t>
      </w:r>
      <w:r w:rsidR="006202EF">
        <w:rPr>
          <w:color w:val="231F20"/>
          <w:w w:val="102"/>
        </w:rPr>
        <w:t xml:space="preserve"> </w:t>
      </w:r>
      <w:r w:rsidR="006202EF">
        <w:rPr>
          <w:color w:val="231F20"/>
        </w:rPr>
        <w:t>DKI</w:t>
      </w:r>
      <w:r w:rsidR="006202EF">
        <w:rPr>
          <w:color w:val="231F20"/>
          <w:spacing w:val="9"/>
        </w:rPr>
        <w:t xml:space="preserve"> </w:t>
      </w:r>
      <w:r w:rsidR="006202EF">
        <w:rPr>
          <w:color w:val="231F20"/>
        </w:rPr>
        <w:t>Jakarta,</w:t>
      </w:r>
      <w:r w:rsidR="006202EF">
        <w:rPr>
          <w:color w:val="231F20"/>
          <w:spacing w:val="10"/>
        </w:rPr>
        <w:t xml:space="preserve"> </w:t>
      </w:r>
      <w:r w:rsidR="006202EF">
        <w:rPr>
          <w:color w:val="231F20"/>
          <w:spacing w:val="-3"/>
        </w:rPr>
        <w:t>Jawa</w:t>
      </w:r>
      <w:r w:rsidR="006202EF">
        <w:rPr>
          <w:color w:val="231F20"/>
          <w:spacing w:val="9"/>
        </w:rPr>
        <w:t xml:space="preserve"> </w:t>
      </w:r>
      <w:r w:rsidR="006202EF">
        <w:rPr>
          <w:color w:val="231F20"/>
        </w:rPr>
        <w:t>Barat</w:t>
      </w:r>
      <w:r w:rsidR="006202EF">
        <w:rPr>
          <w:color w:val="231F20"/>
          <w:spacing w:val="10"/>
        </w:rPr>
        <w:t xml:space="preserve"> </w:t>
      </w:r>
      <w:r w:rsidR="006202EF">
        <w:rPr>
          <w:color w:val="231F20"/>
        </w:rPr>
        <w:t>dan</w:t>
      </w:r>
      <w:r w:rsidR="006202EF">
        <w:rPr>
          <w:color w:val="231F20"/>
          <w:spacing w:val="10"/>
        </w:rPr>
        <w:t xml:space="preserve"> </w:t>
      </w:r>
      <w:r w:rsidR="006202EF">
        <w:rPr>
          <w:color w:val="231F20"/>
        </w:rPr>
        <w:t>Banten</w:t>
      </w:r>
      <w:r w:rsidR="006202EF">
        <w:rPr>
          <w:color w:val="231F20"/>
          <w:spacing w:val="9"/>
        </w:rPr>
        <w:t xml:space="preserve"> </w:t>
      </w:r>
      <w:r w:rsidR="006202EF">
        <w:rPr>
          <w:color w:val="231F20"/>
        </w:rPr>
        <w:t>ini</w:t>
      </w:r>
      <w:r w:rsidR="006202EF">
        <w:rPr>
          <w:color w:val="231F20"/>
          <w:spacing w:val="10"/>
        </w:rPr>
        <w:t xml:space="preserve"> </w:t>
      </w:r>
      <w:r w:rsidR="006202EF">
        <w:rPr>
          <w:color w:val="231F20"/>
        </w:rPr>
        <w:t>adalah</w:t>
      </w:r>
      <w:r w:rsidR="006202EF">
        <w:rPr>
          <w:color w:val="231F20"/>
          <w:spacing w:val="10"/>
        </w:rPr>
        <w:t xml:space="preserve"> </w:t>
      </w:r>
      <w:r w:rsidR="006202EF">
        <w:rPr>
          <w:color w:val="231F20"/>
        </w:rPr>
        <w:t>salah</w:t>
      </w:r>
      <w:r w:rsidR="006202EF">
        <w:rPr>
          <w:color w:val="231F20"/>
          <w:spacing w:val="9"/>
        </w:rPr>
        <w:t xml:space="preserve"> </w:t>
      </w:r>
      <w:r w:rsidR="006202EF">
        <w:rPr>
          <w:color w:val="231F20"/>
        </w:rPr>
        <w:t>satu</w:t>
      </w:r>
      <w:r w:rsidR="006202EF">
        <w:rPr>
          <w:color w:val="231F20"/>
          <w:spacing w:val="10"/>
        </w:rPr>
        <w:t xml:space="preserve"> </w:t>
      </w:r>
      <w:r w:rsidR="006202EF">
        <w:rPr>
          <w:color w:val="231F20"/>
        </w:rPr>
        <w:t>bentuk</w:t>
      </w:r>
      <w:r w:rsidR="006202EF">
        <w:rPr>
          <w:color w:val="231F20"/>
          <w:w w:val="99"/>
        </w:rPr>
        <w:t xml:space="preserve"> </w:t>
      </w:r>
      <w:r w:rsidR="006202EF">
        <w:rPr>
          <w:color w:val="231F20"/>
        </w:rPr>
        <w:t>komitmen Pusat Penelitian Pendidikan dan</w:t>
      </w:r>
      <w:r w:rsidR="006202EF">
        <w:rPr>
          <w:color w:val="231F20"/>
          <w:spacing w:val="-4"/>
        </w:rPr>
        <w:t xml:space="preserve"> </w:t>
      </w:r>
      <w:r w:rsidR="006202EF">
        <w:rPr>
          <w:color w:val="231F20"/>
        </w:rPr>
        <w:t>Kebudayaan</w:t>
      </w:r>
      <w:r w:rsidR="006202EF">
        <w:rPr>
          <w:color w:val="231F20"/>
          <w:spacing w:val="39"/>
        </w:rPr>
        <w:t xml:space="preserve"> </w:t>
      </w:r>
      <w:r w:rsidR="006202EF">
        <w:rPr>
          <w:color w:val="231F20"/>
        </w:rPr>
        <w:t>dalam</w:t>
      </w:r>
      <w:r w:rsidR="006202EF">
        <w:rPr>
          <w:color w:val="231F20"/>
          <w:w w:val="105"/>
        </w:rPr>
        <w:t xml:space="preserve"> </w:t>
      </w:r>
      <w:r w:rsidR="006202EF">
        <w:rPr>
          <w:color w:val="231F20"/>
        </w:rPr>
        <w:t xml:space="preserve">mendukung upaya peningkatan </w:t>
      </w:r>
      <w:r w:rsidR="006202EF">
        <w:rPr>
          <w:color w:val="231F20"/>
          <w:spacing w:val="-3"/>
        </w:rPr>
        <w:t xml:space="preserve">mutu </w:t>
      </w:r>
      <w:r w:rsidR="006202EF">
        <w:rPr>
          <w:color w:val="231F20"/>
        </w:rPr>
        <w:t>pendidikan khususnya</w:t>
      </w:r>
      <w:r w:rsidR="006202EF">
        <w:rPr>
          <w:color w:val="231F20"/>
          <w:spacing w:val="30"/>
        </w:rPr>
        <w:t xml:space="preserve"> </w:t>
      </w:r>
      <w:r w:rsidR="006202EF">
        <w:rPr>
          <w:color w:val="231F20"/>
        </w:rPr>
        <w:t>di</w:t>
      </w:r>
    </w:p>
    <w:p w:rsidR="00B34C9E" w:rsidRDefault="006202EF">
      <w:pPr>
        <w:pStyle w:val="BodyText"/>
        <w:spacing w:before="6"/>
        <w:ind w:left="900"/>
      </w:pPr>
      <w:r>
        <w:rPr>
          <w:color w:val="231F20"/>
        </w:rPr>
        <w:t>tingkat SMA.</w:t>
      </w:r>
    </w:p>
    <w:p w:rsidR="00B34C9E" w:rsidRDefault="006202EF">
      <w:pPr>
        <w:pStyle w:val="BodyText"/>
        <w:spacing w:before="170" w:line="249" w:lineRule="auto"/>
        <w:ind w:left="900" w:right="614" w:firstLine="340"/>
        <w:jc w:val="both"/>
      </w:pPr>
      <w:r>
        <w:rPr>
          <w:color w:val="231F20"/>
        </w:rPr>
        <w:t xml:space="preserve">Kami melihat bahwa sarana pendukung menjadi faktor penting dalam upaya peningkatan </w:t>
      </w:r>
      <w:r>
        <w:rPr>
          <w:color w:val="231F20"/>
          <w:spacing w:val="-3"/>
        </w:rPr>
        <w:t xml:space="preserve">mutu </w:t>
      </w:r>
      <w:r>
        <w:rPr>
          <w:color w:val="231F20"/>
        </w:rPr>
        <w:t xml:space="preserve">pendidikan selain faktor lain seperti: input peserta didik, kualitas guru, dan kurikulum. Dalam hal ini, gawai utamanya </w:t>
      </w:r>
      <w:r>
        <w:rPr>
          <w:i/>
          <w:color w:val="231F20"/>
        </w:rPr>
        <w:t xml:space="preserve">smartphone </w:t>
      </w:r>
      <w:r>
        <w:rPr>
          <w:color w:val="231F20"/>
        </w:rPr>
        <w:t>yang hampir pasti dimiliki oleh peser</w:t>
      </w:r>
      <w:r>
        <w:rPr>
          <w:color w:val="231F20"/>
        </w:rPr>
        <w:t xml:space="preserve">ta didik sebenarnya dapat dimanfaatkan untuk mendukung proses </w:t>
      </w:r>
      <w:r>
        <w:rPr>
          <w:color w:val="231F20"/>
          <w:spacing w:val="-3"/>
        </w:rPr>
        <w:t xml:space="preserve">belajar. </w:t>
      </w:r>
      <w:r>
        <w:rPr>
          <w:color w:val="231F20"/>
        </w:rPr>
        <w:t>Sebagaimana dikemukakan oleh tim penulis dalam buku ini, di beberapa sekolah pemanfaatan gawai dalam mempermudah proses belajar ini telah dilakukan oleh beberapa sekolah. Bentuk pemanfa</w:t>
      </w:r>
      <w:r>
        <w:rPr>
          <w:color w:val="231F20"/>
        </w:rPr>
        <w:t>atan itu diantaranya untuk komunikasi kelompok (</w:t>
      </w:r>
      <w:r>
        <w:rPr>
          <w:i/>
          <w:color w:val="231F20"/>
        </w:rPr>
        <w:t>group</w:t>
      </w:r>
      <w:r>
        <w:rPr>
          <w:color w:val="231F20"/>
        </w:rPr>
        <w:t xml:space="preserve">) antara guru dan siswa maupun sesama guru,  distribusi  bahan  </w:t>
      </w:r>
      <w:r>
        <w:rPr>
          <w:color w:val="231F20"/>
          <w:spacing w:val="-4"/>
        </w:rPr>
        <w:t xml:space="preserve">ajar,  </w:t>
      </w:r>
      <w:r>
        <w:rPr>
          <w:color w:val="231F20"/>
        </w:rPr>
        <w:t>penelusuran  informasi, serta distribusi soal ujian. Praktik-praktik semacam ini  jika  dapat diadaptasi oleh sekolah-sekolah yang l</w:t>
      </w:r>
      <w:r>
        <w:rPr>
          <w:color w:val="231F20"/>
        </w:rPr>
        <w:t>ain tentu saja dapat mendorong proses belajar lebih</w:t>
      </w:r>
      <w:r>
        <w:rPr>
          <w:color w:val="231F20"/>
          <w:spacing w:val="-23"/>
        </w:rPr>
        <w:t xml:space="preserve"> </w:t>
      </w:r>
      <w:r>
        <w:rPr>
          <w:color w:val="231F20"/>
        </w:rPr>
        <w:t>efektif.</w:t>
      </w:r>
    </w:p>
    <w:p w:rsidR="00B34C9E" w:rsidRDefault="006202EF">
      <w:pPr>
        <w:pStyle w:val="BodyText"/>
        <w:spacing w:before="172" w:line="249" w:lineRule="auto"/>
        <w:ind w:left="900" w:right="615" w:firstLine="340"/>
        <w:jc w:val="both"/>
      </w:pPr>
      <w:r>
        <w:rPr>
          <w:color w:val="231F20"/>
          <w:spacing w:val="-6"/>
        </w:rPr>
        <w:t xml:space="preserve">Tentu </w:t>
      </w:r>
      <w:r>
        <w:rPr>
          <w:color w:val="231F20"/>
        </w:rPr>
        <w:t xml:space="preserve">saja kami juga menyadari bahwa penggunaan gawai memiliki potensi memunculkan dampak-dampak negatif. Salah satu dampak negatif itu misalnya adalah menurunnya konsentrasi belajar akibat </w:t>
      </w:r>
      <w:r>
        <w:rPr>
          <w:color w:val="231F20"/>
        </w:rPr>
        <w:t>intensitas penggunaan gawai yang berlebihan. Dampak negatif yang lain adalah keterpaparan  peserta  didik  atas</w:t>
      </w:r>
      <w:r>
        <w:rPr>
          <w:color w:val="231F20"/>
          <w:spacing w:val="33"/>
        </w:rPr>
        <w:t xml:space="preserve"> </w:t>
      </w:r>
      <w:r>
        <w:rPr>
          <w:color w:val="231F20"/>
        </w:rPr>
        <w:t>konten-konten</w:t>
      </w:r>
      <w:r>
        <w:rPr>
          <w:color w:val="231F20"/>
          <w:spacing w:val="33"/>
        </w:rPr>
        <w:t xml:space="preserve"> </w:t>
      </w:r>
      <w:r>
        <w:rPr>
          <w:color w:val="231F20"/>
        </w:rPr>
        <w:t>yang</w:t>
      </w:r>
      <w:r>
        <w:rPr>
          <w:color w:val="231F20"/>
          <w:spacing w:val="34"/>
        </w:rPr>
        <w:t xml:space="preserve"> </w:t>
      </w:r>
      <w:r>
        <w:rPr>
          <w:color w:val="231F20"/>
        </w:rPr>
        <w:t>tidak</w:t>
      </w:r>
      <w:r>
        <w:rPr>
          <w:color w:val="231F20"/>
          <w:spacing w:val="33"/>
        </w:rPr>
        <w:t xml:space="preserve"> </w:t>
      </w:r>
      <w:r>
        <w:rPr>
          <w:color w:val="231F20"/>
        </w:rPr>
        <w:t>mendidik</w:t>
      </w:r>
      <w:r>
        <w:rPr>
          <w:color w:val="231F20"/>
          <w:spacing w:val="33"/>
        </w:rPr>
        <w:t xml:space="preserve"> </w:t>
      </w:r>
      <w:r>
        <w:rPr>
          <w:color w:val="231F20"/>
        </w:rPr>
        <w:t>seperti</w:t>
      </w:r>
      <w:r>
        <w:rPr>
          <w:color w:val="231F20"/>
          <w:spacing w:val="34"/>
        </w:rPr>
        <w:t xml:space="preserve"> </w:t>
      </w:r>
      <w:r>
        <w:rPr>
          <w:color w:val="231F20"/>
        </w:rPr>
        <w:t>pornografi</w:t>
      </w:r>
      <w:r>
        <w:rPr>
          <w:color w:val="231F20"/>
          <w:spacing w:val="33"/>
        </w:rPr>
        <w:t xml:space="preserve"> </w:t>
      </w:r>
      <w:r>
        <w:rPr>
          <w:color w:val="231F20"/>
        </w:rPr>
        <w:t>dan</w:t>
      </w:r>
    </w:p>
    <w:p w:rsidR="00B34C9E" w:rsidRDefault="00B34C9E">
      <w:pPr>
        <w:spacing w:line="249" w:lineRule="auto"/>
        <w:jc w:val="both"/>
        <w:sectPr w:rsidR="00B34C9E">
          <w:headerReference w:type="even" r:id="rId16"/>
          <w:headerReference w:type="default" r:id="rId17"/>
          <w:footerReference w:type="even" r:id="rId18"/>
          <w:footerReference w:type="default" r:id="rId19"/>
          <w:pgSz w:w="8400" w:h="11910"/>
          <w:pgMar w:top="780" w:right="800" w:bottom="820" w:left="800" w:header="591" w:footer="634" w:gutter="0"/>
          <w:pgNumType w:start="1"/>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 xml:space="preserve">kekerasan yang dikhawatirkan dapat terinternalisasi dalam diri peserta didik. Dengan kesadaran seamcam ini, kami berupaya menawarkan opsi kebijakan </w:t>
      </w:r>
      <w:r>
        <w:rPr>
          <w:color w:val="231F20"/>
        </w:rPr>
        <w:t>yang memproteksi peserta didik dari dampak negatif tersebut, tanpa menutup peluang pemanfaatan gawai dalam proses belajar peserta didik.</w:t>
      </w:r>
    </w:p>
    <w:p w:rsidR="00B34C9E" w:rsidRDefault="002033FC">
      <w:pPr>
        <w:pStyle w:val="BodyText"/>
        <w:spacing w:before="164" w:line="249" w:lineRule="auto"/>
        <w:ind w:left="617" w:right="898" w:firstLine="340"/>
        <w:jc w:val="both"/>
      </w:pPr>
      <w:r>
        <w:rPr>
          <w:noProof/>
          <w:lang w:val="id-ID" w:eastAsia="id-ID" w:bidi="yi-Hebr"/>
        </w:rPr>
        <mc:AlternateContent>
          <mc:Choice Requires="wpg">
            <w:drawing>
              <wp:anchor distT="0" distB="0" distL="114300" distR="114300" simplePos="0" relativeHeight="251680256" behindDoc="1" locked="0" layoutInCell="1" allowOverlap="1">
                <wp:simplePos x="0" y="0"/>
                <wp:positionH relativeFrom="page">
                  <wp:posOffset>1999615</wp:posOffset>
                </wp:positionH>
                <wp:positionV relativeFrom="paragraph">
                  <wp:posOffset>776605</wp:posOffset>
                </wp:positionV>
                <wp:extent cx="2264410" cy="1546225"/>
                <wp:effectExtent l="0" t="0" r="0" b="0"/>
                <wp:wrapTopAndBottom/>
                <wp:docPr id="1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1546225"/>
                          <a:chOff x="3150" y="1230"/>
                          <a:chExt cx="3566" cy="2435"/>
                        </a:xfrm>
                      </wpg:grpSpPr>
                      <pic:pic xmlns:pic="http://schemas.openxmlformats.org/drawingml/2006/picture">
                        <pic:nvPicPr>
                          <pic:cNvPr id="119"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12" y="1622"/>
                            <a:ext cx="8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532" y="1622"/>
                            <a:ext cx="86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812" y="1947"/>
                            <a:ext cx="128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12" y="2752"/>
                            <a:ext cx="19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49" y="1230"/>
                            <a:ext cx="2738" cy="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A1FDD0" id="Group 10" o:spid="_x0000_s1026" style="position:absolute;margin-left:157.45pt;margin-top:61.15pt;width:178.3pt;height:121.75pt;z-index:-251636224;mso-position-horizontal-relative:page" coordorigin="3150,1230" coordsize="3566,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">
                <v:shape id="Picture 11" o:spid="_x0000_s1027" type="#_x0000_t75" style="position:absolute;left:4812;top:1622;width:800;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z6zFAAAA3AAAAA8AAABkcnMvZG93bnJldi54bWxET01rwkAQvQv9D8sUvIhuUrDV1FXE2lbw&#10;1EREb0N2moRmZ9PsVuO/dwuCt3m8z5ktOlOLE7WusqwgHkUgiHOrKy4U7LL34QSE88gaa8uk4EIO&#10;FvOH3gwTbc/8RafUFyKEsEtQQel9k0jp8pIMupFtiAP3bVuDPsC2kLrFcwg3tXyKomdpsOLQUGJD&#10;q5Lyn/TPKBjLbHB4+8iP60u20p/x/mX5O90q1X/slq8gPHX+Lr65NzrMj6fw/0y4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TM+sxQAAANwAAAAPAAAAAAAAAAAAAAAA&#10;AJ8CAABkcnMvZG93bnJldi54bWxQSwUGAAAAAAQABAD3AAAAkQMAAAAA&#10;">
                  <v:imagedata r:id="rId25" o:title=""/>
                </v:shape>
                <v:shape id="Picture 12" o:spid="_x0000_s1028" type="#_x0000_t75" style="position:absolute;left:5532;top:1622;width:86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4qDEAAAA3AAAAA8AAABkcnMvZG93bnJldi54bWxEj0FPwzAMhe9I/IfISNxYukmgUZZN08Sk&#10;CU4UercaL63WOF0SttJfjw9I3Gy95/c+rzaj79WFYuoCG5jPClDETbAdOwNfn/uHJaiUkS32gcnA&#10;DyXYrG9vVljacOUPulTZKQnhVKKBNueh1Do1LXlMszAQi3YM0WOWNTptI14l3Pd6URRP2mPH0tDi&#10;QLuWmlP17Q0UbnTz6vEYp/P0XL/Se/22nGpj7u/G7QuoTGP+N/9dH6zgLwRf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L4qDEAAAA3AAAAA8AAAAAAAAAAAAAAAAA&#10;nwIAAGRycy9kb3ducmV2LnhtbFBLBQYAAAAABAAEAPcAAACQAwAAAAA=&#10;">
                  <v:imagedata r:id="rId26" o:title=""/>
                </v:shape>
                <v:shape id="Picture 13" o:spid="_x0000_s1029" type="#_x0000_t75" style="position:absolute;left:4812;top:1947;width:128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GcrAAAAA3AAAAA8AAABkcnMvZG93bnJldi54bWxET02LwjAQvQv7H8IseNNUF0W6RpGFQhf0&#10;oJU9D83YFptJabJt9dcbQfA2j/c56+1gatFR6yrLCmbTCARxbnXFhYJzlkxWIJxH1lhbJgU3crDd&#10;fIzWGGvb85G6ky9ECGEXo4LS+yaW0uUlGXRT2xAH7mJbgz7AtpC6xT6Em1rOo2gpDVYcGkps6Kek&#10;/Hr6Nwr+LmlycJzgl1xkfdYZ93tP90qNP4fdNwhPg3+LX+5Uh/nzGTyfCRf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QZysAAAADcAAAADwAAAAAAAAAAAAAAAACfAgAA&#10;ZHJzL2Rvd25yZXYueG1sUEsFBgAAAAAEAAQA9wAAAIwDAAAAAA==&#10;">
                  <v:imagedata r:id="rId27" o:title=""/>
                </v:shape>
                <v:shape id="Picture 14" o:spid="_x0000_s1030" type="#_x0000_t75" style="position:absolute;left:4812;top:2752;width:1903;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GA7FAAAA3AAAAA8AAABkcnMvZG93bnJldi54bWxET9tqwkAQfS/4D8sIvtWNEXpJXaUUtJWC&#10;YCpC38bsmIRkZ8PuVqNf7xYKfZvDuc5s0ZtWnMj52rKCyTgBQVxYXXOpYPe1vH8C4QOyxtYyKbiQ&#10;h8V8cDfDTNszb+mUh1LEEPYZKqhC6DIpfVGRQT+2HXHkjtYZDBG6UmqH5xhuWpkmyYM0WHNsqLCj&#10;t4qKJv8xCjbNNdlP68atnj/f1/n2+3h47KRSo2H/+gIiUB/+xX/uDx3npyn8PhMv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2BgOxQAAANwAAAAPAAAAAAAAAAAAAAAA&#10;AJ8CAABkcnMvZG93bnJldi54bWxQSwUGAAAAAAQABAD3AAAAkQMAAAAA&#10;">
                  <v:imagedata r:id="rId28" o:title=""/>
                </v:shape>
                <v:shape id="Picture 15" o:spid="_x0000_s1031" type="#_x0000_t75" style="position:absolute;left:3149;top:1230;width:2738;height:2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ZDFAAAA3AAAAA8AAABkcnMvZG93bnJldi54bWxEj0FLAzEQhe9C/0OYgjeb7Yqia9NSKqJe&#10;BKstHsfNuFm6mayZuF3/vREEbzO8N+97s1iNvlMDRWkDG5jPClDEdbAtNwZeX+7OrkBJQrbYBSYD&#10;3ySwWk5OFljZcORnGrapUTmEpUIDLqW+0lpqRx5lFnrirH2E6DHlNTbaRjzmcN/psigutceWM8Fh&#10;TxtH9WH75TP37XMuu9LJ+zrq/e21PD7dDxfGnE7H9Q2oRGP6N/9dP9hcvzyH32fyBH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PhWQxQAAANwAAAAPAAAAAAAAAAAAAAAA&#10;AJ8CAABkcnMvZG93bnJldi54bWxQSwUGAAAAAAQABAD3AAAAkQMAAAAA&#10;">
                  <v:imagedata r:id="rId29" o:title=""/>
                </v:shape>
                <w10:wrap type="topAndBottom" anchorx="page"/>
              </v:group>
            </w:pict>
          </mc:Fallback>
        </mc:AlternateContent>
      </w:r>
      <w:r w:rsidR="006202EF">
        <w:rPr>
          <w:color w:val="231F20"/>
          <w:spacing w:val="-4"/>
        </w:rPr>
        <w:t>Terakhir,</w:t>
      </w:r>
      <w:r w:rsidR="006202EF">
        <w:rPr>
          <w:color w:val="231F20"/>
          <w:spacing w:val="-21"/>
        </w:rPr>
        <w:t xml:space="preserve"> </w:t>
      </w:r>
      <w:r w:rsidR="006202EF">
        <w:rPr>
          <w:color w:val="231F20"/>
        </w:rPr>
        <w:t>kami</w:t>
      </w:r>
      <w:r w:rsidR="006202EF">
        <w:rPr>
          <w:color w:val="231F20"/>
          <w:spacing w:val="-20"/>
        </w:rPr>
        <w:t xml:space="preserve"> </w:t>
      </w:r>
      <w:r w:rsidR="006202EF">
        <w:rPr>
          <w:color w:val="231F20"/>
        </w:rPr>
        <w:t>berharap</w:t>
      </w:r>
      <w:r w:rsidR="006202EF">
        <w:rPr>
          <w:color w:val="231F20"/>
          <w:spacing w:val="-21"/>
        </w:rPr>
        <w:t xml:space="preserve"> </w:t>
      </w:r>
      <w:r w:rsidR="006202EF">
        <w:rPr>
          <w:color w:val="231F20"/>
        </w:rPr>
        <w:t>hasil</w:t>
      </w:r>
      <w:r w:rsidR="006202EF">
        <w:rPr>
          <w:color w:val="231F20"/>
          <w:spacing w:val="-20"/>
        </w:rPr>
        <w:t xml:space="preserve"> </w:t>
      </w:r>
      <w:r w:rsidR="006202EF">
        <w:rPr>
          <w:color w:val="231F20"/>
        </w:rPr>
        <w:t>penelitian</w:t>
      </w:r>
      <w:r w:rsidR="006202EF">
        <w:rPr>
          <w:color w:val="231F20"/>
          <w:spacing w:val="-20"/>
        </w:rPr>
        <w:t xml:space="preserve"> </w:t>
      </w:r>
      <w:r w:rsidR="006202EF">
        <w:rPr>
          <w:color w:val="231F20"/>
        </w:rPr>
        <w:t>ini</w:t>
      </w:r>
      <w:r w:rsidR="006202EF">
        <w:rPr>
          <w:color w:val="231F20"/>
          <w:spacing w:val="-21"/>
        </w:rPr>
        <w:t xml:space="preserve"> </w:t>
      </w:r>
      <w:r w:rsidR="006202EF">
        <w:rPr>
          <w:color w:val="231F20"/>
        </w:rPr>
        <w:t>dapat</w:t>
      </w:r>
      <w:r w:rsidR="006202EF">
        <w:rPr>
          <w:color w:val="231F20"/>
          <w:spacing w:val="-20"/>
        </w:rPr>
        <w:t xml:space="preserve"> </w:t>
      </w:r>
      <w:r w:rsidR="006202EF">
        <w:rPr>
          <w:color w:val="231F20"/>
        </w:rPr>
        <w:t xml:space="preserve">dimanfaatkan dan dapat mendorong lahirnya kebijakan </w:t>
      </w:r>
      <w:r w:rsidR="006202EF">
        <w:rPr>
          <w:color w:val="231F20"/>
        </w:rPr>
        <w:t>pemanfaatan gawai bagi peserta</w:t>
      </w:r>
      <w:r w:rsidR="006202EF">
        <w:rPr>
          <w:color w:val="231F20"/>
          <w:spacing w:val="-14"/>
        </w:rPr>
        <w:t xml:space="preserve"> </w:t>
      </w:r>
      <w:r w:rsidR="006202EF">
        <w:rPr>
          <w:color w:val="231F20"/>
        </w:rPr>
        <w:t>didik</w:t>
      </w:r>
      <w:r w:rsidR="006202EF">
        <w:rPr>
          <w:color w:val="231F20"/>
          <w:spacing w:val="-13"/>
        </w:rPr>
        <w:t xml:space="preserve"> </w:t>
      </w:r>
      <w:r w:rsidR="006202EF">
        <w:rPr>
          <w:color w:val="231F20"/>
        </w:rPr>
        <w:t>khususnya</w:t>
      </w:r>
      <w:r w:rsidR="006202EF">
        <w:rPr>
          <w:color w:val="231F20"/>
          <w:spacing w:val="-14"/>
        </w:rPr>
        <w:t xml:space="preserve"> </w:t>
      </w:r>
      <w:r w:rsidR="006202EF">
        <w:rPr>
          <w:color w:val="231F20"/>
        </w:rPr>
        <w:t>tingkat</w:t>
      </w:r>
      <w:r w:rsidR="006202EF">
        <w:rPr>
          <w:color w:val="231F20"/>
          <w:spacing w:val="-13"/>
        </w:rPr>
        <w:t xml:space="preserve"> </w:t>
      </w:r>
      <w:r w:rsidR="006202EF">
        <w:rPr>
          <w:color w:val="231F20"/>
        </w:rPr>
        <w:t>SMA</w:t>
      </w:r>
      <w:r w:rsidR="006202EF">
        <w:rPr>
          <w:color w:val="231F20"/>
          <w:spacing w:val="-14"/>
        </w:rPr>
        <w:t xml:space="preserve"> </w:t>
      </w:r>
      <w:r w:rsidR="006202EF">
        <w:rPr>
          <w:color w:val="231F20"/>
        </w:rPr>
        <w:t>sehingga</w:t>
      </w:r>
      <w:r w:rsidR="006202EF">
        <w:rPr>
          <w:color w:val="231F20"/>
          <w:spacing w:val="-13"/>
        </w:rPr>
        <w:t xml:space="preserve"> </w:t>
      </w:r>
      <w:r w:rsidR="006202EF">
        <w:rPr>
          <w:color w:val="231F20"/>
        </w:rPr>
        <w:t>misi</w:t>
      </w:r>
      <w:r w:rsidR="006202EF">
        <w:rPr>
          <w:color w:val="231F20"/>
          <w:spacing w:val="-14"/>
        </w:rPr>
        <w:t xml:space="preserve"> </w:t>
      </w:r>
      <w:r w:rsidR="006202EF">
        <w:rPr>
          <w:color w:val="231F20"/>
        </w:rPr>
        <w:t xml:space="preserve">meningkatkan </w:t>
      </w:r>
      <w:r w:rsidR="006202EF">
        <w:rPr>
          <w:color w:val="231F20"/>
          <w:spacing w:val="-3"/>
        </w:rPr>
        <w:t xml:space="preserve">mutu </w:t>
      </w:r>
      <w:r w:rsidR="006202EF">
        <w:rPr>
          <w:color w:val="231F20"/>
        </w:rPr>
        <w:t>pendidikan dapat terwujud. Selamat</w:t>
      </w:r>
      <w:r w:rsidR="006202EF">
        <w:rPr>
          <w:color w:val="231F20"/>
          <w:spacing w:val="-14"/>
        </w:rPr>
        <w:t xml:space="preserve"> </w:t>
      </w:r>
      <w:r w:rsidR="006202EF">
        <w:rPr>
          <w:color w:val="231F20"/>
        </w:rPr>
        <w:t>membaca.</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6"/>
        <w:rPr>
          <w:sz w:val="18"/>
        </w:rPr>
      </w:pPr>
    </w:p>
    <w:p w:rsidR="00B34C9E" w:rsidRDefault="006202EF">
      <w:pPr>
        <w:pStyle w:val="Heading1"/>
      </w:pPr>
      <w:r>
        <w:rPr>
          <w:color w:val="231F20"/>
        </w:rPr>
        <w:t>KATA PENGANTAR</w:t>
      </w:r>
    </w:p>
    <w:p w:rsidR="00B34C9E" w:rsidRDefault="00B34C9E">
      <w:pPr>
        <w:pStyle w:val="BodyText"/>
        <w:spacing w:before="1"/>
        <w:jc w:val="both"/>
        <w:rPr>
          <w:b/>
          <w:sz w:val="48"/>
        </w:rPr>
      </w:pPr>
    </w:p>
    <w:p w:rsidR="00B34C9E" w:rsidRDefault="006202EF">
      <w:pPr>
        <w:pStyle w:val="BodyText"/>
        <w:tabs>
          <w:tab w:val="left" w:pos="1928"/>
          <w:tab w:val="left" w:pos="2958"/>
          <w:tab w:val="left" w:pos="4103"/>
          <w:tab w:val="left" w:pos="4635"/>
        </w:tabs>
        <w:spacing w:line="249" w:lineRule="auto"/>
        <w:ind w:left="900" w:right="614" w:firstLine="420"/>
        <w:jc w:val="both"/>
      </w:pPr>
      <w:r>
        <w:rPr>
          <w:color w:val="231F20"/>
          <w:lang w:val="en-US"/>
        </w:rPr>
        <w:t>T</w:t>
      </w:r>
      <w:r>
        <w:rPr>
          <w:color w:val="231F20"/>
        </w:rPr>
        <w:t>ahun 2018, melalui skema penelitian isu</w:t>
      </w:r>
      <w:r>
        <w:rPr>
          <w:color w:val="231F20"/>
          <w:spacing w:val="6"/>
        </w:rPr>
        <w:t xml:space="preserve"> </w:t>
      </w:r>
      <w:r>
        <w:rPr>
          <w:color w:val="231F20"/>
        </w:rPr>
        <w:t>aktual,</w:t>
      </w:r>
      <w:r>
        <w:rPr>
          <w:color w:val="231F20"/>
          <w:spacing w:val="9"/>
        </w:rPr>
        <w:t xml:space="preserve"> </w:t>
      </w:r>
      <w:r>
        <w:rPr>
          <w:color w:val="231F20"/>
        </w:rPr>
        <w:t>Pusat</w:t>
      </w:r>
      <w:r>
        <w:rPr>
          <w:color w:val="231F20"/>
          <w:w w:val="109"/>
        </w:rPr>
        <w:t xml:space="preserve"> </w:t>
      </w:r>
      <w:r>
        <w:rPr>
          <w:color w:val="231F20"/>
        </w:rPr>
        <w:t>Penelitian</w:t>
      </w:r>
      <w:r>
        <w:rPr>
          <w:color w:val="231F20"/>
        </w:rPr>
        <w:tab/>
        <w:t>Kebijakan</w:t>
      </w:r>
      <w:r>
        <w:rPr>
          <w:color w:val="231F20"/>
        </w:rPr>
        <w:tab/>
        <w:t>Pendidika</w:t>
      </w:r>
      <w:r>
        <w:rPr>
          <w:color w:val="231F20"/>
        </w:rPr>
        <w:t>n</w:t>
      </w:r>
      <w:r>
        <w:rPr>
          <w:color w:val="231F20"/>
        </w:rPr>
        <w:tab/>
        <w:t>dan</w:t>
      </w:r>
      <w:r>
        <w:rPr>
          <w:color w:val="231F20"/>
        </w:rPr>
        <w:tab/>
      </w:r>
      <w:r>
        <w:rPr>
          <w:color w:val="231F20"/>
          <w:spacing w:val="-2"/>
        </w:rPr>
        <w:t xml:space="preserve">Kebudayaan </w:t>
      </w:r>
      <w:r>
        <w:rPr>
          <w:color w:val="231F20"/>
        </w:rPr>
        <w:t>(Puslitjakdikbud), Badan Penelitian</w:t>
      </w:r>
      <w:r>
        <w:rPr>
          <w:color w:val="231F20"/>
          <w:spacing w:val="48"/>
        </w:rPr>
        <w:t xml:space="preserve"> </w:t>
      </w:r>
      <w:r>
        <w:rPr>
          <w:color w:val="231F20"/>
        </w:rPr>
        <w:t>dan</w:t>
      </w:r>
      <w:r>
        <w:rPr>
          <w:color w:val="231F20"/>
          <w:spacing w:val="49"/>
        </w:rPr>
        <w:t xml:space="preserve"> </w:t>
      </w:r>
      <w:r>
        <w:rPr>
          <w:color w:val="231F20"/>
        </w:rPr>
        <w:t>Pengembangan,</w:t>
      </w:r>
      <w:r>
        <w:rPr>
          <w:color w:val="231F20"/>
          <w:w w:val="103"/>
        </w:rPr>
        <w:t xml:space="preserve"> </w:t>
      </w:r>
      <w:r>
        <w:rPr>
          <w:color w:val="231F20"/>
        </w:rPr>
        <w:t>Kementerian Pendidikan dan Kebudayaan</w:t>
      </w:r>
      <w:r>
        <w:rPr>
          <w:color w:val="231F20"/>
          <w:spacing w:val="-16"/>
        </w:rPr>
        <w:t xml:space="preserve"> </w:t>
      </w:r>
      <w:r>
        <w:rPr>
          <w:color w:val="231F20"/>
        </w:rPr>
        <w:t>memberikan</w:t>
      </w:r>
      <w:r>
        <w:rPr>
          <w:color w:val="231F20"/>
          <w:spacing w:val="34"/>
        </w:rPr>
        <w:t xml:space="preserve"> </w:t>
      </w:r>
      <w:r>
        <w:rPr>
          <w:color w:val="231F20"/>
        </w:rPr>
        <w:t>amanah</w:t>
      </w:r>
      <w:r>
        <w:rPr>
          <w:color w:val="231F20"/>
          <w:w w:val="106"/>
        </w:rPr>
        <w:t xml:space="preserve"> </w:t>
      </w:r>
      <w:r>
        <w:rPr>
          <w:color w:val="231F20"/>
        </w:rPr>
        <w:t>kepada kami untuk mengkaji fenomena penggunaan</w:t>
      </w:r>
      <w:r>
        <w:rPr>
          <w:color w:val="231F20"/>
          <w:spacing w:val="7"/>
        </w:rPr>
        <w:t xml:space="preserve"> </w:t>
      </w:r>
      <w:r>
        <w:rPr>
          <w:color w:val="231F20"/>
        </w:rPr>
        <w:t>gawai</w:t>
      </w:r>
      <w:r>
        <w:rPr>
          <w:color w:val="231F20"/>
          <w:spacing w:val="1"/>
        </w:rPr>
        <w:t xml:space="preserve"> </w:t>
      </w:r>
      <w:r>
        <w:rPr>
          <w:color w:val="231F20"/>
        </w:rPr>
        <w:t>di</w:t>
      </w:r>
      <w:r>
        <w:rPr>
          <w:color w:val="231F20"/>
          <w:w w:val="102"/>
        </w:rPr>
        <w:t xml:space="preserve"> </w:t>
      </w:r>
      <w:r>
        <w:rPr>
          <w:color w:val="231F20"/>
        </w:rPr>
        <w:t>kalangan pelajar tingkat SMA di tiga Provinsi: DKI</w:t>
      </w:r>
      <w:r>
        <w:rPr>
          <w:color w:val="231F20"/>
          <w:spacing w:val="12"/>
        </w:rPr>
        <w:t xml:space="preserve"> </w:t>
      </w:r>
      <w:r>
        <w:rPr>
          <w:color w:val="231F20"/>
        </w:rPr>
        <w:t>Jakarta,</w:t>
      </w:r>
      <w:r>
        <w:rPr>
          <w:color w:val="231F20"/>
          <w:spacing w:val="2"/>
        </w:rPr>
        <w:t xml:space="preserve"> </w:t>
      </w:r>
      <w:r>
        <w:rPr>
          <w:color w:val="231F20"/>
          <w:spacing w:val="-3"/>
        </w:rPr>
        <w:t>Jawa</w:t>
      </w:r>
      <w:r>
        <w:rPr>
          <w:color w:val="231F20"/>
          <w:w w:val="96"/>
        </w:rPr>
        <w:t xml:space="preserve"> </w:t>
      </w:r>
      <w:r>
        <w:rPr>
          <w:color w:val="231F20"/>
        </w:rPr>
        <w:t xml:space="preserve">Barat, </w:t>
      </w:r>
      <w:r>
        <w:rPr>
          <w:color w:val="231F20"/>
        </w:rPr>
        <w:t>dan Banten. Buku yang ada di tangan Anda saat</w:t>
      </w:r>
      <w:r>
        <w:rPr>
          <w:color w:val="231F20"/>
          <w:spacing w:val="2"/>
        </w:rPr>
        <w:t xml:space="preserve"> </w:t>
      </w:r>
      <w:r>
        <w:rPr>
          <w:color w:val="231F20"/>
        </w:rPr>
        <w:t>ini</w:t>
      </w:r>
      <w:r>
        <w:rPr>
          <w:color w:val="231F20"/>
          <w:spacing w:val="5"/>
        </w:rPr>
        <w:t xml:space="preserve"> </w:t>
      </w:r>
      <w:r>
        <w:rPr>
          <w:color w:val="231F20"/>
        </w:rPr>
        <w:t>adalah</w:t>
      </w:r>
      <w:r>
        <w:rPr>
          <w:color w:val="231F20"/>
          <w:w w:val="106"/>
        </w:rPr>
        <w:t xml:space="preserve"> </w:t>
      </w:r>
      <w:r>
        <w:rPr>
          <w:color w:val="231F20"/>
        </w:rPr>
        <w:t>beberapa temuan dari penelitian tersebut. Di dalam</w:t>
      </w:r>
      <w:r>
        <w:rPr>
          <w:color w:val="231F20"/>
          <w:spacing w:val="8"/>
        </w:rPr>
        <w:t xml:space="preserve"> </w:t>
      </w:r>
      <w:r>
        <w:rPr>
          <w:color w:val="231F20"/>
        </w:rPr>
        <w:t xml:space="preserve">buku </w:t>
      </w:r>
      <w:r>
        <w:rPr>
          <w:color w:val="231F20"/>
          <w:spacing w:val="2"/>
        </w:rPr>
        <w:t xml:space="preserve"> </w:t>
      </w:r>
      <w:r>
        <w:rPr>
          <w:color w:val="231F20"/>
        </w:rPr>
        <w:t>ini,</w:t>
      </w:r>
      <w:r>
        <w:rPr>
          <w:color w:val="231F20"/>
          <w:w w:val="91"/>
        </w:rPr>
        <w:t xml:space="preserve"> </w:t>
      </w:r>
      <w:r>
        <w:rPr>
          <w:color w:val="231F20"/>
        </w:rPr>
        <w:t>kami</w:t>
      </w:r>
      <w:r>
        <w:rPr>
          <w:color w:val="231F20"/>
          <w:spacing w:val="27"/>
        </w:rPr>
        <w:t xml:space="preserve"> </w:t>
      </w:r>
      <w:r>
        <w:rPr>
          <w:color w:val="231F20"/>
        </w:rPr>
        <w:t>hendak</w:t>
      </w:r>
      <w:r>
        <w:rPr>
          <w:color w:val="231F20"/>
          <w:spacing w:val="27"/>
        </w:rPr>
        <w:t xml:space="preserve"> </w:t>
      </w:r>
      <w:r>
        <w:rPr>
          <w:color w:val="231F20"/>
        </w:rPr>
        <w:t>menyuguhkan</w:t>
      </w:r>
      <w:r>
        <w:rPr>
          <w:color w:val="231F20"/>
          <w:spacing w:val="28"/>
        </w:rPr>
        <w:t xml:space="preserve"> </w:t>
      </w:r>
      <w:r>
        <w:rPr>
          <w:color w:val="231F20"/>
        </w:rPr>
        <w:t>tiga</w:t>
      </w:r>
      <w:r>
        <w:rPr>
          <w:color w:val="231F20"/>
          <w:spacing w:val="27"/>
        </w:rPr>
        <w:t xml:space="preserve"> </w:t>
      </w:r>
      <w:r>
        <w:rPr>
          <w:color w:val="231F20"/>
        </w:rPr>
        <w:t>hal.</w:t>
      </w:r>
      <w:r>
        <w:rPr>
          <w:color w:val="231F20"/>
          <w:spacing w:val="27"/>
        </w:rPr>
        <w:t xml:space="preserve"> </w:t>
      </w:r>
      <w:r>
        <w:rPr>
          <w:color w:val="231F20"/>
        </w:rPr>
        <w:t>Pertama,</w:t>
      </w:r>
      <w:r>
        <w:rPr>
          <w:color w:val="231F20"/>
          <w:spacing w:val="28"/>
        </w:rPr>
        <w:t xml:space="preserve"> </w:t>
      </w:r>
      <w:r>
        <w:rPr>
          <w:color w:val="231F20"/>
        </w:rPr>
        <w:t>pola</w:t>
      </w:r>
      <w:r>
        <w:rPr>
          <w:color w:val="231F20"/>
          <w:spacing w:val="27"/>
        </w:rPr>
        <w:t xml:space="preserve"> </w:t>
      </w:r>
      <w:r>
        <w:rPr>
          <w:color w:val="231F20"/>
        </w:rPr>
        <w:t>penggunaan</w:t>
      </w:r>
      <w:r>
        <w:rPr>
          <w:color w:val="231F20"/>
          <w:w w:val="109"/>
        </w:rPr>
        <w:t xml:space="preserve"> </w:t>
      </w:r>
      <w:r>
        <w:rPr>
          <w:color w:val="231F20"/>
        </w:rPr>
        <w:t>gawai</w:t>
      </w:r>
      <w:r>
        <w:rPr>
          <w:color w:val="231F20"/>
          <w:spacing w:val="27"/>
        </w:rPr>
        <w:t xml:space="preserve"> </w:t>
      </w:r>
      <w:r>
        <w:rPr>
          <w:color w:val="231F20"/>
        </w:rPr>
        <w:t>di</w:t>
      </w:r>
      <w:r>
        <w:rPr>
          <w:color w:val="231F20"/>
          <w:spacing w:val="27"/>
        </w:rPr>
        <w:t xml:space="preserve"> </w:t>
      </w:r>
      <w:r>
        <w:rPr>
          <w:color w:val="231F20"/>
        </w:rPr>
        <w:t>kalangan</w:t>
      </w:r>
      <w:r>
        <w:rPr>
          <w:color w:val="231F20"/>
          <w:spacing w:val="27"/>
        </w:rPr>
        <w:t xml:space="preserve"> </w:t>
      </w:r>
      <w:r>
        <w:rPr>
          <w:color w:val="231F20"/>
        </w:rPr>
        <w:t>pelajar</w:t>
      </w:r>
      <w:r>
        <w:rPr>
          <w:color w:val="231F20"/>
          <w:spacing w:val="27"/>
        </w:rPr>
        <w:t xml:space="preserve"> </w:t>
      </w:r>
      <w:r>
        <w:rPr>
          <w:color w:val="231F20"/>
        </w:rPr>
        <w:t>tingkat</w:t>
      </w:r>
      <w:r>
        <w:rPr>
          <w:color w:val="231F20"/>
          <w:spacing w:val="27"/>
        </w:rPr>
        <w:t xml:space="preserve"> </w:t>
      </w:r>
      <w:r>
        <w:rPr>
          <w:color w:val="231F20"/>
        </w:rPr>
        <w:t>SMA.</w:t>
      </w:r>
      <w:r>
        <w:rPr>
          <w:color w:val="231F20"/>
          <w:spacing w:val="27"/>
        </w:rPr>
        <w:t xml:space="preserve"> </w:t>
      </w:r>
      <w:r>
        <w:rPr>
          <w:color w:val="231F20"/>
        </w:rPr>
        <w:t>Kedua,</w:t>
      </w:r>
      <w:r>
        <w:rPr>
          <w:color w:val="231F20"/>
          <w:spacing w:val="27"/>
        </w:rPr>
        <w:t xml:space="preserve"> </w:t>
      </w:r>
      <w:r>
        <w:rPr>
          <w:color w:val="231F20"/>
        </w:rPr>
        <w:t>hubungan</w:t>
      </w:r>
      <w:r>
        <w:rPr>
          <w:color w:val="231F20"/>
          <w:spacing w:val="27"/>
        </w:rPr>
        <w:t xml:space="preserve"> </w:t>
      </w:r>
      <w:r>
        <w:rPr>
          <w:color w:val="231F20"/>
        </w:rPr>
        <w:t>pola</w:t>
      </w:r>
      <w:r>
        <w:rPr>
          <w:color w:val="231F20"/>
          <w:w w:val="98"/>
        </w:rPr>
        <w:t xml:space="preserve"> </w:t>
      </w:r>
      <w:r>
        <w:rPr>
          <w:color w:val="231F20"/>
        </w:rPr>
        <w:t xml:space="preserve">penggunaan gawai </w:t>
      </w:r>
      <w:r>
        <w:rPr>
          <w:color w:val="231F20"/>
        </w:rPr>
        <w:t>tersebut dengan konsentrasi</w:t>
      </w:r>
      <w:r>
        <w:rPr>
          <w:color w:val="231F20"/>
          <w:spacing w:val="35"/>
        </w:rPr>
        <w:t xml:space="preserve"> </w:t>
      </w:r>
      <w:r>
        <w:rPr>
          <w:color w:val="231F20"/>
        </w:rPr>
        <w:t>belajar</w:t>
      </w:r>
      <w:r>
        <w:rPr>
          <w:color w:val="231F20"/>
          <w:spacing w:val="48"/>
        </w:rPr>
        <w:t xml:space="preserve"> </w:t>
      </w:r>
      <w:r>
        <w:rPr>
          <w:color w:val="231F20"/>
        </w:rPr>
        <w:t>peserta</w:t>
      </w:r>
      <w:r>
        <w:rPr>
          <w:color w:val="231F20"/>
          <w:w w:val="98"/>
        </w:rPr>
        <w:t xml:space="preserve"> </w:t>
      </w:r>
      <w:r>
        <w:rPr>
          <w:color w:val="231F20"/>
        </w:rPr>
        <w:t>didik.</w:t>
      </w:r>
      <w:r>
        <w:rPr>
          <w:color w:val="231F20"/>
          <w:spacing w:val="15"/>
        </w:rPr>
        <w:t xml:space="preserve"> </w:t>
      </w:r>
      <w:r>
        <w:rPr>
          <w:color w:val="231F20"/>
        </w:rPr>
        <w:t>Selanjutnya,</w:t>
      </w:r>
      <w:r>
        <w:rPr>
          <w:color w:val="231F20"/>
          <w:spacing w:val="16"/>
        </w:rPr>
        <w:t xml:space="preserve"> </w:t>
      </w:r>
      <w:r>
        <w:rPr>
          <w:color w:val="231F20"/>
        </w:rPr>
        <w:t>karena</w:t>
      </w:r>
      <w:r>
        <w:rPr>
          <w:color w:val="231F20"/>
          <w:spacing w:val="16"/>
        </w:rPr>
        <w:t xml:space="preserve"> </w:t>
      </w:r>
      <w:r>
        <w:rPr>
          <w:color w:val="231F20"/>
        </w:rPr>
        <w:t>penelitia</w:t>
      </w:r>
      <w:r>
        <w:rPr>
          <w:color w:val="231F20"/>
          <w:spacing w:val="16"/>
        </w:rPr>
        <w:t xml:space="preserve"> </w:t>
      </w:r>
      <w:r>
        <w:rPr>
          <w:color w:val="231F20"/>
        </w:rPr>
        <w:t>ini</w:t>
      </w:r>
      <w:r>
        <w:rPr>
          <w:color w:val="231F20"/>
          <w:spacing w:val="16"/>
        </w:rPr>
        <w:t xml:space="preserve"> </w:t>
      </w:r>
      <w:r>
        <w:rPr>
          <w:color w:val="231F20"/>
        </w:rPr>
        <w:t>merupakan</w:t>
      </w:r>
      <w:r>
        <w:rPr>
          <w:color w:val="231F20"/>
          <w:spacing w:val="15"/>
        </w:rPr>
        <w:t xml:space="preserve"> </w:t>
      </w:r>
      <w:r>
        <w:rPr>
          <w:color w:val="231F20"/>
        </w:rPr>
        <w:t>penelitian</w:t>
      </w:r>
      <w:r>
        <w:rPr>
          <w:color w:val="231F20"/>
          <w:w w:val="109"/>
        </w:rPr>
        <w:t xml:space="preserve"> </w:t>
      </w:r>
      <w:r>
        <w:rPr>
          <w:color w:val="231F20"/>
        </w:rPr>
        <w:t>kebijakan,</w:t>
      </w:r>
      <w:r>
        <w:rPr>
          <w:color w:val="231F20"/>
          <w:spacing w:val="19"/>
        </w:rPr>
        <w:t xml:space="preserve"> </w:t>
      </w:r>
      <w:r>
        <w:rPr>
          <w:color w:val="231F20"/>
        </w:rPr>
        <w:t>pada</w:t>
      </w:r>
      <w:r>
        <w:rPr>
          <w:color w:val="231F20"/>
          <w:spacing w:val="19"/>
        </w:rPr>
        <w:t xml:space="preserve"> </w:t>
      </w:r>
      <w:r>
        <w:rPr>
          <w:color w:val="231F20"/>
        </w:rPr>
        <w:t>bagian</w:t>
      </w:r>
      <w:r>
        <w:rPr>
          <w:color w:val="231F20"/>
          <w:spacing w:val="19"/>
        </w:rPr>
        <w:t xml:space="preserve"> </w:t>
      </w:r>
      <w:r>
        <w:rPr>
          <w:color w:val="231F20"/>
        </w:rPr>
        <w:t>terakhir</w:t>
      </w:r>
      <w:r>
        <w:rPr>
          <w:color w:val="231F20"/>
          <w:spacing w:val="20"/>
        </w:rPr>
        <w:t xml:space="preserve"> </w:t>
      </w:r>
      <w:r>
        <w:rPr>
          <w:color w:val="231F20"/>
        </w:rPr>
        <w:t>kami</w:t>
      </w:r>
      <w:r>
        <w:rPr>
          <w:color w:val="231F20"/>
          <w:spacing w:val="19"/>
        </w:rPr>
        <w:t xml:space="preserve"> </w:t>
      </w:r>
      <w:r>
        <w:rPr>
          <w:color w:val="231F20"/>
        </w:rPr>
        <w:t>akan</w:t>
      </w:r>
      <w:r>
        <w:rPr>
          <w:color w:val="231F20"/>
          <w:spacing w:val="19"/>
        </w:rPr>
        <w:t xml:space="preserve"> </w:t>
      </w:r>
      <w:r>
        <w:rPr>
          <w:color w:val="231F20"/>
        </w:rPr>
        <w:t>memberikan</w:t>
      </w:r>
      <w:r>
        <w:rPr>
          <w:color w:val="231F20"/>
          <w:spacing w:val="20"/>
        </w:rPr>
        <w:t xml:space="preserve"> </w:t>
      </w:r>
      <w:r>
        <w:rPr>
          <w:color w:val="231F20"/>
        </w:rPr>
        <w:t>tawaran</w:t>
      </w:r>
      <w:r>
        <w:rPr>
          <w:color w:val="231F20"/>
          <w:w w:val="109"/>
        </w:rPr>
        <w:t xml:space="preserve"> </w:t>
      </w:r>
      <w:r>
        <w:rPr>
          <w:color w:val="231F20"/>
        </w:rPr>
        <w:t>alternatif kebijakan yang dapat ditempuh baik</w:t>
      </w:r>
      <w:r>
        <w:rPr>
          <w:color w:val="231F20"/>
          <w:spacing w:val="11"/>
        </w:rPr>
        <w:t xml:space="preserve"> </w:t>
      </w:r>
      <w:r>
        <w:rPr>
          <w:color w:val="231F20"/>
        </w:rPr>
        <w:t>untuk</w:t>
      </w:r>
      <w:r>
        <w:rPr>
          <w:color w:val="231F20"/>
          <w:spacing w:val="10"/>
        </w:rPr>
        <w:t xml:space="preserve"> </w:t>
      </w:r>
      <w:r>
        <w:rPr>
          <w:color w:val="231F20"/>
        </w:rPr>
        <w:t>mengurangi</w:t>
      </w:r>
      <w:r>
        <w:rPr>
          <w:color w:val="231F20"/>
          <w:w w:val="96"/>
        </w:rPr>
        <w:t xml:space="preserve"> </w:t>
      </w:r>
      <w:r>
        <w:rPr>
          <w:color w:val="231F20"/>
        </w:rPr>
        <w:t xml:space="preserve">dampak negatif penggunaan </w:t>
      </w:r>
      <w:r>
        <w:rPr>
          <w:color w:val="231F20"/>
        </w:rPr>
        <w:t>gawai</w:t>
      </w:r>
      <w:r>
        <w:rPr>
          <w:color w:val="231F20"/>
          <w:spacing w:val="10"/>
        </w:rPr>
        <w:t xml:space="preserve"> </w:t>
      </w:r>
      <w:r>
        <w:rPr>
          <w:color w:val="231F20"/>
        </w:rPr>
        <w:t>maupun</w:t>
      </w:r>
      <w:r>
        <w:rPr>
          <w:color w:val="231F20"/>
          <w:spacing w:val="28"/>
        </w:rPr>
        <w:t xml:space="preserve"> </w:t>
      </w:r>
      <w:r>
        <w:rPr>
          <w:color w:val="231F20"/>
        </w:rPr>
        <w:t>mengoptimalkan</w:t>
      </w:r>
      <w:r>
        <w:rPr>
          <w:color w:val="231F20"/>
          <w:w w:val="109"/>
        </w:rPr>
        <w:t xml:space="preserve"> </w:t>
      </w:r>
      <w:r>
        <w:rPr>
          <w:color w:val="231F20"/>
        </w:rPr>
        <w:t>pemanfaatan</w:t>
      </w:r>
      <w:r>
        <w:rPr>
          <w:color w:val="231F20"/>
          <w:spacing w:val="-11"/>
        </w:rPr>
        <w:t xml:space="preserve"> </w:t>
      </w:r>
      <w:r>
        <w:rPr>
          <w:color w:val="231F20"/>
        </w:rPr>
        <w:t>gawai</w:t>
      </w:r>
      <w:r>
        <w:rPr>
          <w:color w:val="231F20"/>
          <w:spacing w:val="-10"/>
        </w:rPr>
        <w:t xml:space="preserve"> </w:t>
      </w:r>
      <w:r>
        <w:rPr>
          <w:color w:val="231F20"/>
        </w:rPr>
        <w:t>untuk</w:t>
      </w:r>
      <w:r>
        <w:rPr>
          <w:color w:val="231F20"/>
          <w:spacing w:val="-10"/>
        </w:rPr>
        <w:t xml:space="preserve"> </w:t>
      </w:r>
      <w:r>
        <w:rPr>
          <w:color w:val="231F20"/>
        </w:rPr>
        <w:t>mendukung</w:t>
      </w:r>
      <w:r>
        <w:rPr>
          <w:color w:val="231F20"/>
          <w:spacing w:val="-10"/>
        </w:rPr>
        <w:t xml:space="preserve"> </w:t>
      </w:r>
      <w:r>
        <w:rPr>
          <w:color w:val="231F20"/>
        </w:rPr>
        <w:t>proses</w:t>
      </w:r>
      <w:r>
        <w:rPr>
          <w:color w:val="231F20"/>
          <w:spacing w:val="-10"/>
        </w:rPr>
        <w:t xml:space="preserve"> </w:t>
      </w:r>
      <w:r>
        <w:rPr>
          <w:color w:val="231F20"/>
        </w:rPr>
        <w:t>belajar</w:t>
      </w:r>
      <w:r>
        <w:rPr>
          <w:color w:val="231F20"/>
          <w:spacing w:val="-10"/>
        </w:rPr>
        <w:t xml:space="preserve"> </w:t>
      </w:r>
      <w:r>
        <w:rPr>
          <w:color w:val="231F20"/>
        </w:rPr>
        <w:t>peserta</w:t>
      </w:r>
      <w:r>
        <w:rPr>
          <w:color w:val="231F20"/>
          <w:spacing w:val="-10"/>
        </w:rPr>
        <w:t xml:space="preserve"> </w:t>
      </w:r>
      <w:r>
        <w:rPr>
          <w:color w:val="231F20"/>
        </w:rPr>
        <w:t>didik.</w:t>
      </w:r>
    </w:p>
    <w:p w:rsidR="00B34C9E" w:rsidRDefault="006202EF">
      <w:pPr>
        <w:pStyle w:val="BodyText"/>
        <w:spacing w:before="173" w:line="249" w:lineRule="auto"/>
        <w:ind w:left="900" w:right="614" w:firstLine="340"/>
        <w:jc w:val="both"/>
      </w:pPr>
      <w:r>
        <w:rPr>
          <w:color w:val="231F20"/>
        </w:rPr>
        <w:t xml:space="preserve">Penggunaan gawai terutama </w:t>
      </w:r>
      <w:r>
        <w:rPr>
          <w:i/>
          <w:color w:val="231F20"/>
        </w:rPr>
        <w:t xml:space="preserve">smartphone </w:t>
      </w:r>
      <w:r>
        <w:rPr>
          <w:color w:val="231F20"/>
        </w:rPr>
        <w:t xml:space="preserve">dan </w:t>
      </w:r>
      <w:r>
        <w:rPr>
          <w:i/>
          <w:color w:val="231F20"/>
        </w:rPr>
        <w:t xml:space="preserve">tablet </w:t>
      </w:r>
      <w:r>
        <w:rPr>
          <w:color w:val="231F20"/>
        </w:rPr>
        <w:t>memang tidak dapat dipisahkan dari kehidupan peserta didik. Belakangan, kian</w:t>
      </w:r>
      <w:r>
        <w:rPr>
          <w:color w:val="231F20"/>
          <w:spacing w:val="-25"/>
        </w:rPr>
        <w:t xml:space="preserve"> </w:t>
      </w:r>
      <w:r>
        <w:rPr>
          <w:color w:val="231F20"/>
        </w:rPr>
        <w:t>disadari</w:t>
      </w:r>
      <w:r>
        <w:rPr>
          <w:color w:val="231F20"/>
          <w:spacing w:val="-25"/>
        </w:rPr>
        <w:t xml:space="preserve"> </w:t>
      </w:r>
      <w:r>
        <w:rPr>
          <w:color w:val="231F20"/>
        </w:rPr>
        <w:t>bahwa</w:t>
      </w:r>
      <w:r>
        <w:rPr>
          <w:color w:val="231F20"/>
          <w:spacing w:val="-24"/>
        </w:rPr>
        <w:t xml:space="preserve"> </w:t>
      </w:r>
      <w:r>
        <w:rPr>
          <w:color w:val="231F20"/>
        </w:rPr>
        <w:t>maraknya</w:t>
      </w:r>
      <w:r>
        <w:rPr>
          <w:color w:val="231F20"/>
          <w:spacing w:val="-25"/>
        </w:rPr>
        <w:t xml:space="preserve"> </w:t>
      </w:r>
      <w:r>
        <w:rPr>
          <w:color w:val="231F20"/>
        </w:rPr>
        <w:t>penggunaan</w:t>
      </w:r>
      <w:r>
        <w:rPr>
          <w:color w:val="231F20"/>
          <w:spacing w:val="-25"/>
        </w:rPr>
        <w:t xml:space="preserve"> </w:t>
      </w:r>
      <w:r>
        <w:rPr>
          <w:color w:val="231F20"/>
        </w:rPr>
        <w:t>gawai</w:t>
      </w:r>
      <w:r>
        <w:rPr>
          <w:color w:val="231F20"/>
          <w:spacing w:val="-24"/>
        </w:rPr>
        <w:t xml:space="preserve"> </w:t>
      </w:r>
      <w:r>
        <w:rPr>
          <w:color w:val="231F20"/>
        </w:rPr>
        <w:t>oleh</w:t>
      </w:r>
      <w:r>
        <w:rPr>
          <w:color w:val="231F20"/>
          <w:spacing w:val="-25"/>
        </w:rPr>
        <w:t xml:space="preserve"> </w:t>
      </w:r>
      <w:r>
        <w:rPr>
          <w:color w:val="231F20"/>
        </w:rPr>
        <w:t>peserta</w:t>
      </w:r>
      <w:r>
        <w:rPr>
          <w:color w:val="231F20"/>
          <w:spacing w:val="-24"/>
        </w:rPr>
        <w:t xml:space="preserve"> </w:t>
      </w:r>
      <w:r>
        <w:rPr>
          <w:color w:val="231F20"/>
        </w:rPr>
        <w:t>didik ini</w:t>
      </w:r>
      <w:r>
        <w:rPr>
          <w:color w:val="231F20"/>
          <w:spacing w:val="-12"/>
        </w:rPr>
        <w:t xml:space="preserve"> </w:t>
      </w:r>
      <w:r>
        <w:rPr>
          <w:color w:val="231F20"/>
        </w:rPr>
        <w:t>menjadi</w:t>
      </w:r>
      <w:r>
        <w:rPr>
          <w:color w:val="231F20"/>
          <w:spacing w:val="-12"/>
        </w:rPr>
        <w:t xml:space="preserve"> </w:t>
      </w:r>
      <w:r>
        <w:rPr>
          <w:color w:val="231F20"/>
        </w:rPr>
        <w:t>problematis.</w:t>
      </w:r>
      <w:r>
        <w:rPr>
          <w:color w:val="231F20"/>
          <w:spacing w:val="-12"/>
        </w:rPr>
        <w:t xml:space="preserve"> </w:t>
      </w:r>
      <w:r>
        <w:rPr>
          <w:color w:val="231F20"/>
        </w:rPr>
        <w:t>Di</w:t>
      </w:r>
      <w:r>
        <w:rPr>
          <w:color w:val="231F20"/>
          <w:spacing w:val="-12"/>
        </w:rPr>
        <w:t xml:space="preserve"> </w:t>
      </w:r>
      <w:r>
        <w:rPr>
          <w:color w:val="231F20"/>
        </w:rPr>
        <w:t>satu</w:t>
      </w:r>
      <w:r>
        <w:rPr>
          <w:color w:val="231F20"/>
          <w:spacing w:val="-12"/>
        </w:rPr>
        <w:t xml:space="preserve"> </w:t>
      </w:r>
      <w:r>
        <w:rPr>
          <w:color w:val="231F20"/>
        </w:rPr>
        <w:t>sisi</w:t>
      </w:r>
      <w:r>
        <w:rPr>
          <w:color w:val="231F20"/>
          <w:spacing w:val="-12"/>
        </w:rPr>
        <w:t xml:space="preserve"> </w:t>
      </w:r>
      <w:r>
        <w:rPr>
          <w:color w:val="231F20"/>
        </w:rPr>
        <w:t>aneka</w:t>
      </w:r>
      <w:r>
        <w:rPr>
          <w:color w:val="231F20"/>
          <w:spacing w:val="-12"/>
        </w:rPr>
        <w:t xml:space="preserve"> </w:t>
      </w:r>
      <w:r>
        <w:rPr>
          <w:color w:val="231F20"/>
        </w:rPr>
        <w:t>ragam</w:t>
      </w:r>
      <w:r>
        <w:rPr>
          <w:color w:val="231F20"/>
          <w:spacing w:val="-12"/>
        </w:rPr>
        <w:t xml:space="preserve"> </w:t>
      </w:r>
      <w:r>
        <w:rPr>
          <w:color w:val="231F20"/>
        </w:rPr>
        <w:t>fitur</w:t>
      </w:r>
      <w:r>
        <w:rPr>
          <w:color w:val="231F20"/>
          <w:spacing w:val="-12"/>
        </w:rPr>
        <w:t xml:space="preserve"> </w:t>
      </w:r>
      <w:r>
        <w:rPr>
          <w:color w:val="231F20"/>
        </w:rPr>
        <w:t>yang</w:t>
      </w:r>
      <w:r>
        <w:rPr>
          <w:color w:val="231F20"/>
          <w:spacing w:val="-12"/>
        </w:rPr>
        <w:t xml:space="preserve"> </w:t>
      </w:r>
      <w:r>
        <w:rPr>
          <w:color w:val="231F20"/>
        </w:rPr>
        <w:t>mudah diakses oleh peserta didik ini berpotensi untuk memunculkan</w:t>
      </w:r>
      <w:r>
        <w:rPr>
          <w:color w:val="231F20"/>
          <w:spacing w:val="-31"/>
        </w:rPr>
        <w:t xml:space="preserve"> </w:t>
      </w:r>
      <w:r>
        <w:rPr>
          <w:color w:val="231F20"/>
        </w:rPr>
        <w:t xml:space="preserve">efek negatif seperti keterpaparan atas konten pornografi dan kekerasan serta kecanduan. </w:t>
      </w:r>
      <w:r>
        <w:rPr>
          <w:color w:val="231F20"/>
          <w:spacing w:val="-2"/>
        </w:rPr>
        <w:t xml:space="preserve">Namun, </w:t>
      </w:r>
      <w:r>
        <w:rPr>
          <w:color w:val="231F20"/>
        </w:rPr>
        <w:t>di sisi y</w:t>
      </w:r>
      <w:r>
        <w:rPr>
          <w:color w:val="231F20"/>
        </w:rPr>
        <w:t xml:space="preserve">ang lain aneka kemudahan yang ditawarkan juga berpeluang memperlancar proses </w:t>
      </w:r>
      <w:r>
        <w:rPr>
          <w:color w:val="231F20"/>
          <w:spacing w:val="-3"/>
        </w:rPr>
        <w:t xml:space="preserve">belajar. </w:t>
      </w:r>
      <w:r>
        <w:rPr>
          <w:color w:val="231F20"/>
        </w:rPr>
        <w:t>Oleh karenanya, penelitian ini dilakukan untuk mengurai permasalahan tersebut.</w:t>
      </w:r>
      <w:r>
        <w:rPr>
          <w:color w:val="231F20"/>
          <w:spacing w:val="-7"/>
        </w:rPr>
        <w:t xml:space="preserve"> </w:t>
      </w:r>
      <w:r>
        <w:rPr>
          <w:color w:val="231F20"/>
          <w:spacing w:val="-3"/>
        </w:rPr>
        <w:t>Untuk</w:t>
      </w:r>
      <w:r>
        <w:rPr>
          <w:color w:val="231F20"/>
          <w:spacing w:val="-7"/>
        </w:rPr>
        <w:t xml:space="preserve"> </w:t>
      </w:r>
      <w:r>
        <w:rPr>
          <w:color w:val="231F20"/>
        </w:rPr>
        <w:t>itu,</w:t>
      </w:r>
      <w:r>
        <w:rPr>
          <w:color w:val="231F20"/>
          <w:spacing w:val="-7"/>
        </w:rPr>
        <w:t xml:space="preserve"> </w:t>
      </w:r>
      <w:r>
        <w:rPr>
          <w:color w:val="231F20"/>
        </w:rPr>
        <w:t>semangat</w:t>
      </w:r>
      <w:r>
        <w:rPr>
          <w:color w:val="231F20"/>
          <w:spacing w:val="-6"/>
        </w:rPr>
        <w:t xml:space="preserve"> </w:t>
      </w:r>
      <w:r>
        <w:rPr>
          <w:color w:val="231F20"/>
        </w:rPr>
        <w:t>kami</w:t>
      </w:r>
      <w:r>
        <w:rPr>
          <w:color w:val="231F20"/>
          <w:spacing w:val="-7"/>
        </w:rPr>
        <w:t xml:space="preserve"> </w:t>
      </w:r>
      <w:r>
        <w:rPr>
          <w:color w:val="231F20"/>
        </w:rPr>
        <w:t>bukanlah</w:t>
      </w:r>
      <w:r>
        <w:rPr>
          <w:color w:val="231F20"/>
          <w:spacing w:val="-7"/>
        </w:rPr>
        <w:t xml:space="preserve"> </w:t>
      </w:r>
      <w:r>
        <w:rPr>
          <w:color w:val="231F20"/>
        </w:rPr>
        <w:t>semangat</w:t>
      </w:r>
      <w:r>
        <w:rPr>
          <w:color w:val="231F20"/>
          <w:spacing w:val="-6"/>
        </w:rPr>
        <w:t xml:space="preserve"> </w:t>
      </w:r>
      <w:r>
        <w:rPr>
          <w:color w:val="231F20"/>
        </w:rPr>
        <w:t xml:space="preserve">pelarangan melainkan pada bagaimana penggunaan </w:t>
      </w:r>
      <w:r>
        <w:rPr>
          <w:color w:val="231F20"/>
        </w:rPr>
        <w:t>gawai ini dapat dioptimalkan dalam proses belajar tanpa melupakan potensi dampak</w:t>
      </w:r>
      <w:r>
        <w:rPr>
          <w:color w:val="231F20"/>
          <w:spacing w:val="-6"/>
        </w:rPr>
        <w:t xml:space="preserve"> </w:t>
      </w:r>
      <w:r>
        <w:rPr>
          <w:color w:val="231F20"/>
        </w:rPr>
        <w:t>negatifnya.</w:t>
      </w:r>
    </w:p>
    <w:p w:rsidR="00B34C9E" w:rsidRDefault="006202EF">
      <w:pPr>
        <w:pStyle w:val="BodyText"/>
        <w:spacing w:before="171" w:line="249" w:lineRule="auto"/>
        <w:ind w:left="900" w:right="614" w:firstLine="340"/>
        <w:jc w:val="both"/>
      </w:pPr>
      <w:r>
        <w:rPr>
          <w:color w:val="231F20"/>
        </w:rPr>
        <w:t>Buku ini tentu saja tidak  dapat  berada  di  tangan  Anda  saat ini tanpa bantuan berbagai pihak baik sejak pelaksanaan penelitian hingga penerbitannya. Oleh kare</w:t>
      </w:r>
      <w:r>
        <w:rPr>
          <w:color w:val="231F20"/>
        </w:rPr>
        <w:t>nanya, izinkan kami menghaturkan apresiasi yang sebesar-besarnya kepada</w:t>
      </w:r>
      <w:r>
        <w:rPr>
          <w:color w:val="231F20"/>
          <w:spacing w:val="9"/>
        </w:rPr>
        <w:t xml:space="preserve"> </w:t>
      </w:r>
      <w:r>
        <w:rPr>
          <w:color w:val="231F20"/>
        </w:rPr>
        <w:t>mereka.</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 xml:space="preserve">Pertama, ucapan terima kasih kami haturkan kepada Kepala  Pusat Penelitian Kebijakan Pendidikan dan Kebudayaan beserta jajarannya yang memberikan amanah kepada kami untuk menjalankan penelitian ini, serta dukungan selama penelitian maupun penerbitan hasil </w:t>
      </w:r>
      <w:r>
        <w:rPr>
          <w:color w:val="231F20"/>
        </w:rPr>
        <w:t xml:space="preserve">penelitian ini. Kedua, ucapan terima kasih juga kami haturkan kepada Kepala Dinas Pendidikan di Provinsi DKI Jakarta, Provinsi </w:t>
      </w:r>
      <w:r>
        <w:rPr>
          <w:color w:val="231F20"/>
          <w:spacing w:val="-3"/>
        </w:rPr>
        <w:t xml:space="preserve">Jawa </w:t>
      </w:r>
      <w:r>
        <w:rPr>
          <w:color w:val="231F20"/>
        </w:rPr>
        <w:t>Barat dan Provinsi Banten yang sangat mempermudah tim untuk memperoleh data di ketiga wilayah tersebut baik melalui survei o</w:t>
      </w:r>
      <w:r>
        <w:rPr>
          <w:color w:val="231F20"/>
        </w:rPr>
        <w:t xml:space="preserve">nline maupun Diskusi Kelompok </w:t>
      </w:r>
      <w:r>
        <w:rPr>
          <w:color w:val="231F20"/>
          <w:spacing w:val="-3"/>
        </w:rPr>
        <w:t xml:space="preserve">Terpumpun. </w:t>
      </w:r>
      <w:r>
        <w:rPr>
          <w:color w:val="231F20"/>
        </w:rPr>
        <w:t xml:space="preserve">Ketiga, Apresiasi yang tinggi juga kami haturkan kepada Kepala Sekolah Negeri di wilayah DKI Jakarta, </w:t>
      </w:r>
      <w:r>
        <w:rPr>
          <w:color w:val="231F20"/>
          <w:spacing w:val="-3"/>
        </w:rPr>
        <w:t xml:space="preserve">Jawa </w:t>
      </w:r>
      <w:r>
        <w:rPr>
          <w:color w:val="231F20"/>
        </w:rPr>
        <w:t xml:space="preserve">Barat dan Banten yang turut membantu dalam pengumpulan data penelitian ini. Beberapa Kepala Sekolah dan </w:t>
      </w:r>
      <w:r>
        <w:rPr>
          <w:color w:val="231F20"/>
          <w:spacing w:val="-3"/>
        </w:rPr>
        <w:t>Komi</w:t>
      </w:r>
      <w:r>
        <w:rPr>
          <w:color w:val="231F20"/>
          <w:spacing w:val="-3"/>
        </w:rPr>
        <w:t xml:space="preserve">te </w:t>
      </w:r>
      <w:r>
        <w:rPr>
          <w:color w:val="231F20"/>
        </w:rPr>
        <w:t xml:space="preserve">Sekolah di ketiga provinsi tersebut juga kami undang dalam Diskusi Kelompok </w:t>
      </w:r>
      <w:r>
        <w:rPr>
          <w:color w:val="231F20"/>
          <w:spacing w:val="-3"/>
        </w:rPr>
        <w:t xml:space="preserve">Terpumpun, </w:t>
      </w:r>
      <w:r>
        <w:rPr>
          <w:color w:val="231F20"/>
        </w:rPr>
        <w:t xml:space="preserve">atas partisipasi aktif dalam pelaksanaan diskusi tersbut kami haturkan terima kasih. </w:t>
      </w:r>
      <w:r>
        <w:rPr>
          <w:color w:val="231F20"/>
          <w:spacing w:val="-3"/>
        </w:rPr>
        <w:t xml:space="preserve">Ucapan </w:t>
      </w:r>
      <w:r>
        <w:rPr>
          <w:color w:val="231F20"/>
        </w:rPr>
        <w:t>terima kasih juga kami sampaikan kepada para narasumber baik dari kalangan</w:t>
      </w:r>
      <w:r>
        <w:rPr>
          <w:color w:val="231F20"/>
        </w:rPr>
        <w:t xml:space="preserve"> akademisi serta pemangku kebijakan yang telah menemani kami dalam menajamkan hasil temuan penelitian</w:t>
      </w:r>
      <w:r>
        <w:rPr>
          <w:color w:val="231F20"/>
          <w:spacing w:val="-21"/>
        </w:rPr>
        <w:t xml:space="preserve"> </w:t>
      </w:r>
      <w:r>
        <w:rPr>
          <w:color w:val="231F20"/>
        </w:rPr>
        <w:t>ini.</w:t>
      </w:r>
    </w:p>
    <w:p w:rsidR="00B34C9E" w:rsidRDefault="006202EF">
      <w:pPr>
        <w:pStyle w:val="BodyText"/>
        <w:spacing w:before="175" w:line="249" w:lineRule="auto"/>
        <w:ind w:left="617" w:right="898" w:firstLine="340"/>
        <w:jc w:val="both"/>
      </w:pPr>
      <w:r>
        <w:rPr>
          <w:color w:val="231F20"/>
        </w:rPr>
        <w:t>Terakhir, meskipun jauh dari sempurna, kami berharap apa yang kami sampaikan dalam buku ini dapat melahirkan diskusi- diskusi selanjutnya. Melalui di</w:t>
      </w:r>
      <w:r>
        <w:rPr>
          <w:color w:val="231F20"/>
        </w:rPr>
        <w:t>skusi tersebut kami juga berharap temuan penelitian ini dapat memberi manfaat terutama dalam pengembangan mutu pendidikan kita. Aamiiin, semoga Tuhan mengabulkan</w:t>
      </w:r>
    </w:p>
    <w:p w:rsidR="00B34C9E" w:rsidRDefault="00B34C9E">
      <w:pPr>
        <w:pStyle w:val="BodyText"/>
        <w:rPr>
          <w:sz w:val="26"/>
        </w:rPr>
      </w:pPr>
    </w:p>
    <w:p w:rsidR="00B34C9E" w:rsidRDefault="00B34C9E">
      <w:pPr>
        <w:pStyle w:val="BodyText"/>
        <w:rPr>
          <w:sz w:val="26"/>
        </w:rPr>
      </w:pPr>
    </w:p>
    <w:p w:rsidR="00B34C9E" w:rsidRDefault="00B34C9E">
      <w:pPr>
        <w:pStyle w:val="BodyText"/>
        <w:spacing w:before="11"/>
        <w:rPr>
          <w:sz w:val="31"/>
        </w:rPr>
      </w:pPr>
    </w:p>
    <w:p w:rsidR="00B34C9E" w:rsidRDefault="006202EF">
      <w:pPr>
        <w:pStyle w:val="BodyText"/>
        <w:spacing w:line="417" w:lineRule="auto"/>
        <w:ind w:left="4905" w:right="898" w:firstLine="424"/>
        <w:jc w:val="right"/>
      </w:pPr>
      <w:r>
        <w:rPr>
          <w:color w:val="231F20"/>
        </w:rPr>
        <w:t>Jakarta Tim Peneliti</w:t>
      </w:r>
    </w:p>
    <w:p w:rsidR="00B34C9E" w:rsidRDefault="00B34C9E">
      <w:pPr>
        <w:spacing w:line="417" w:lineRule="auto"/>
        <w:jc w:val="right"/>
        <w:sectPr w:rsidR="00B34C9E">
          <w:pgSz w:w="8400" w:h="11910"/>
          <w:pgMar w:top="760" w:right="800" w:bottom="820" w:left="800" w:header="579" w:footer="634" w:gutter="0"/>
          <w:cols w:space="720"/>
        </w:sectPr>
      </w:pPr>
    </w:p>
    <w:p w:rsidR="00B34C9E" w:rsidRDefault="00B34C9E">
      <w:pPr>
        <w:pStyle w:val="BodyText"/>
      </w:pPr>
      <w:bookmarkStart w:id="0" w:name="_GoBack"/>
      <w:bookmarkEnd w:id="0"/>
    </w:p>
    <w:p w:rsidR="00B34C9E" w:rsidRDefault="00B34C9E">
      <w:pPr>
        <w:pStyle w:val="BodyText"/>
        <w:spacing w:before="6"/>
        <w:rPr>
          <w:sz w:val="19"/>
        </w:rPr>
      </w:pPr>
    </w:p>
    <w:p w:rsidR="00B34C9E" w:rsidRDefault="006202EF">
      <w:pPr>
        <w:spacing w:before="122"/>
        <w:ind w:left="398" w:right="115"/>
        <w:jc w:val="center"/>
        <w:rPr>
          <w:b/>
          <w:sz w:val="24"/>
        </w:rPr>
      </w:pPr>
      <w:r>
        <w:rPr>
          <w:b/>
          <w:color w:val="231F20"/>
          <w:sz w:val="24"/>
        </w:rPr>
        <w:t>DAFTAR ISI</w:t>
      </w:r>
    </w:p>
    <w:p w:rsidR="00B34C9E" w:rsidRDefault="00B34C9E">
      <w:pPr>
        <w:pStyle w:val="BodyText"/>
        <w:rPr>
          <w:b/>
        </w:rPr>
      </w:pPr>
    </w:p>
    <w:p w:rsidR="00B34C9E" w:rsidRDefault="00B34C9E">
      <w:pPr>
        <w:pStyle w:val="BodyText"/>
        <w:rPr>
          <w:b/>
        </w:rPr>
      </w:pPr>
    </w:p>
    <w:p w:rsidR="00B34C9E" w:rsidRDefault="00B34C9E">
      <w:pPr>
        <w:pStyle w:val="BodyText"/>
        <w:rPr>
          <w:b/>
        </w:rPr>
      </w:pPr>
    </w:p>
    <w:p w:rsidR="00B34C9E" w:rsidRDefault="00B34C9E">
      <w:pPr>
        <w:sectPr w:rsidR="00B34C9E">
          <w:pgSz w:w="8400" w:h="11910"/>
          <w:pgMar w:top="780" w:right="800" w:bottom="820" w:left="800" w:header="591" w:footer="634" w:gutter="0"/>
          <w:cols w:space="720"/>
        </w:sectPr>
      </w:pPr>
    </w:p>
    <w:p w:rsidR="00B34C9E" w:rsidRDefault="006202EF">
      <w:pPr>
        <w:spacing w:before="233" w:line="290" w:lineRule="auto"/>
        <w:ind w:left="1031" w:right="2930"/>
        <w:jc w:val="both"/>
        <w:rPr>
          <w:sz w:val="24"/>
        </w:rPr>
      </w:pPr>
      <w:r>
        <w:rPr>
          <w:color w:val="231F20"/>
          <w:sz w:val="24"/>
        </w:rPr>
        <w:lastRenderedPageBreak/>
        <w:t>Kata</w:t>
      </w:r>
      <w:r>
        <w:rPr>
          <w:color w:val="231F20"/>
          <w:spacing w:val="-18"/>
          <w:sz w:val="24"/>
        </w:rPr>
        <w:t xml:space="preserve"> </w:t>
      </w:r>
      <w:r>
        <w:rPr>
          <w:color w:val="231F20"/>
          <w:sz w:val="24"/>
        </w:rPr>
        <w:t xml:space="preserve">Sambutan Kata </w:t>
      </w:r>
      <w:r>
        <w:rPr>
          <w:color w:val="231F20"/>
          <w:spacing w:val="-5"/>
          <w:sz w:val="24"/>
        </w:rPr>
        <w:t xml:space="preserve">Pengantar </w:t>
      </w:r>
      <w:r>
        <w:rPr>
          <w:color w:val="231F20"/>
          <w:sz w:val="24"/>
        </w:rPr>
        <w:t>Daftar</w:t>
      </w:r>
      <w:r>
        <w:rPr>
          <w:color w:val="231F20"/>
          <w:spacing w:val="-8"/>
          <w:sz w:val="24"/>
        </w:rPr>
        <w:t xml:space="preserve"> </w:t>
      </w:r>
      <w:r>
        <w:rPr>
          <w:color w:val="231F20"/>
          <w:sz w:val="24"/>
        </w:rPr>
        <w:t>Isi</w:t>
      </w:r>
    </w:p>
    <w:p w:rsidR="00B34C9E" w:rsidRDefault="006202EF">
      <w:pPr>
        <w:spacing w:before="2"/>
        <w:ind w:left="1031"/>
        <w:jc w:val="both"/>
        <w:rPr>
          <w:sz w:val="24"/>
        </w:rPr>
      </w:pPr>
      <w:r>
        <w:rPr>
          <w:color w:val="231F20"/>
          <w:sz w:val="24"/>
        </w:rPr>
        <w:t>Bab I Pendahuluan</w:t>
      </w:r>
    </w:p>
    <w:p w:rsidR="00B34C9E" w:rsidRDefault="006202EF">
      <w:pPr>
        <w:spacing w:before="58" w:line="290" w:lineRule="auto"/>
        <w:ind w:left="1031" w:right="1227"/>
        <w:jc w:val="both"/>
        <w:rPr>
          <w:sz w:val="24"/>
        </w:rPr>
      </w:pPr>
      <w:r>
        <w:rPr>
          <w:color w:val="231F20"/>
          <w:sz w:val="24"/>
        </w:rPr>
        <w:t>Bab II Operasionalisasi Konsep Bab III Metode Penelitian</w:t>
      </w:r>
    </w:p>
    <w:p w:rsidR="00B34C9E" w:rsidRDefault="006202EF">
      <w:pPr>
        <w:spacing w:before="1" w:line="249" w:lineRule="auto"/>
        <w:ind w:left="1831" w:right="-10" w:hanging="800"/>
        <w:rPr>
          <w:sz w:val="24"/>
        </w:rPr>
      </w:pPr>
      <w:r>
        <w:rPr>
          <w:color w:val="231F20"/>
          <w:sz w:val="24"/>
        </w:rPr>
        <w:t>Bab IV Pola Penggunaan Gawai Di Kalangan Pelajar Sma Di Provinsi Jawa Barat, Jakarta, Dan Banten</w:t>
      </w:r>
    </w:p>
    <w:p w:rsidR="00B34C9E" w:rsidRDefault="006202EF">
      <w:pPr>
        <w:tabs>
          <w:tab w:val="left" w:pos="1841"/>
        </w:tabs>
        <w:spacing w:before="50" w:line="249" w:lineRule="auto"/>
        <w:ind w:left="1831" w:hanging="800"/>
        <w:rPr>
          <w:sz w:val="24"/>
        </w:rPr>
      </w:pPr>
      <w:r>
        <w:rPr>
          <w:color w:val="231F20"/>
          <w:sz w:val="24"/>
        </w:rPr>
        <w:t>Bab</w:t>
      </w:r>
      <w:r>
        <w:rPr>
          <w:color w:val="231F20"/>
          <w:spacing w:val="-13"/>
          <w:sz w:val="24"/>
        </w:rPr>
        <w:t xml:space="preserve"> </w:t>
      </w:r>
      <w:r>
        <w:rPr>
          <w:color w:val="231F20"/>
          <w:sz w:val="24"/>
        </w:rPr>
        <w:t>V</w:t>
      </w:r>
      <w:r>
        <w:rPr>
          <w:color w:val="231F20"/>
          <w:sz w:val="24"/>
        </w:rPr>
        <w:tab/>
      </w:r>
      <w:r>
        <w:rPr>
          <w:color w:val="231F20"/>
          <w:sz w:val="24"/>
        </w:rPr>
        <w:tab/>
        <w:t xml:space="preserve">Analisis </w:t>
      </w:r>
      <w:r>
        <w:rPr>
          <w:color w:val="231F20"/>
          <w:spacing w:val="-3"/>
          <w:sz w:val="24"/>
        </w:rPr>
        <w:t xml:space="preserve">Pola </w:t>
      </w:r>
      <w:r>
        <w:rPr>
          <w:color w:val="231F20"/>
          <w:sz w:val="24"/>
        </w:rPr>
        <w:t xml:space="preserve">Penggunaan Gawai Dan Kaitannya </w:t>
      </w:r>
      <w:r>
        <w:rPr>
          <w:color w:val="231F20"/>
          <w:spacing w:val="-4"/>
          <w:sz w:val="24"/>
        </w:rPr>
        <w:t xml:space="preserve">Terhadap </w:t>
      </w:r>
      <w:r>
        <w:rPr>
          <w:color w:val="231F20"/>
          <w:sz w:val="24"/>
        </w:rPr>
        <w:t>Konsentrasi Belajar</w:t>
      </w:r>
      <w:r>
        <w:rPr>
          <w:color w:val="231F20"/>
          <w:spacing w:val="-8"/>
          <w:sz w:val="24"/>
        </w:rPr>
        <w:t xml:space="preserve"> </w:t>
      </w:r>
      <w:r>
        <w:rPr>
          <w:color w:val="231F20"/>
          <w:sz w:val="24"/>
        </w:rPr>
        <w:t>Siswa</w:t>
      </w:r>
    </w:p>
    <w:p w:rsidR="00B34C9E" w:rsidRDefault="006202EF">
      <w:pPr>
        <w:spacing w:before="50" w:line="290" w:lineRule="auto"/>
        <w:ind w:left="1031" w:right="2256"/>
        <w:rPr>
          <w:sz w:val="24"/>
        </w:rPr>
      </w:pPr>
      <w:r>
        <w:rPr>
          <w:color w:val="231F20"/>
          <w:sz w:val="24"/>
        </w:rPr>
        <w:t>Bab VI Penutup Daftar Pustaka</w:t>
      </w:r>
    </w:p>
    <w:p w:rsidR="00B34C9E" w:rsidRDefault="006202EF">
      <w:pPr>
        <w:spacing w:before="233" w:line="290" w:lineRule="auto"/>
        <w:ind w:left="383" w:right="746" w:firstLine="128"/>
        <w:jc w:val="both"/>
        <w:rPr>
          <w:sz w:val="24"/>
        </w:rPr>
      </w:pPr>
      <w:r>
        <w:br w:type="column"/>
      </w:r>
      <w:r>
        <w:rPr>
          <w:color w:val="231F20"/>
          <w:sz w:val="24"/>
        </w:rPr>
        <w:lastRenderedPageBreak/>
        <w:t>i iii v 1</w:t>
      </w:r>
    </w:p>
    <w:p w:rsidR="00B34C9E" w:rsidRDefault="002033FC">
      <w:pPr>
        <w:spacing w:before="2"/>
        <w:ind w:left="460"/>
        <w:rPr>
          <w:sz w:val="24"/>
        </w:rPr>
      </w:pPr>
      <w:r>
        <w:rPr>
          <w:noProof/>
          <w:lang w:val="id-ID" w:eastAsia="id-ID" w:bidi="yi-Hebr"/>
        </w:rPr>
        <mc:AlternateContent>
          <mc:Choice Requires="wpg">
            <w:drawing>
              <wp:anchor distT="0" distB="0" distL="114300" distR="114300" simplePos="0" relativeHeight="251661824" behindDoc="0" locked="0" layoutInCell="1" allowOverlap="1">
                <wp:simplePos x="0" y="0"/>
                <wp:positionH relativeFrom="page">
                  <wp:posOffset>4088130</wp:posOffset>
                </wp:positionH>
                <wp:positionV relativeFrom="paragraph">
                  <wp:posOffset>-867410</wp:posOffset>
                </wp:positionV>
                <wp:extent cx="12700" cy="2855595"/>
                <wp:effectExtent l="0" t="0" r="0" b="0"/>
                <wp:wrapNone/>
                <wp:docPr id="10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855595"/>
                          <a:chOff x="6439" y="-1367"/>
                          <a:chExt cx="20" cy="4497"/>
                        </a:xfrm>
                      </wpg:grpSpPr>
                      <wps:wsp>
                        <wps:cNvPr id="108" name="Line 18"/>
                        <wps:cNvCnPr>
                          <a:cxnSpLocks noChangeShapeType="1"/>
                        </wps:cNvCnPr>
                        <wps:spPr bwMode="auto">
                          <a:xfrm flipV="1">
                            <a:off x="6449" y="-1367"/>
                            <a:ext cx="0" cy="33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09" name="Line 19"/>
                        <wps:cNvCnPr>
                          <a:cxnSpLocks noChangeShapeType="1"/>
                        </wps:cNvCnPr>
                        <wps:spPr bwMode="auto">
                          <a:xfrm flipV="1">
                            <a:off x="6449" y="-1032"/>
                            <a:ext cx="0" cy="334"/>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0" name="Line 20"/>
                        <wps:cNvCnPr>
                          <a:cxnSpLocks noChangeShapeType="1"/>
                        </wps:cNvCnPr>
                        <wps:spPr bwMode="auto">
                          <a:xfrm flipV="1">
                            <a:off x="6449" y="-698"/>
                            <a:ext cx="0" cy="33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1" name="Line 21"/>
                        <wps:cNvCnPr>
                          <a:cxnSpLocks noChangeShapeType="1"/>
                        </wps:cNvCnPr>
                        <wps:spPr bwMode="auto">
                          <a:xfrm flipV="1">
                            <a:off x="6449" y="-363"/>
                            <a:ext cx="0" cy="334"/>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2" name="Line 22"/>
                        <wps:cNvCnPr>
                          <a:cxnSpLocks noChangeShapeType="1"/>
                        </wps:cNvCnPr>
                        <wps:spPr bwMode="auto">
                          <a:xfrm flipV="1">
                            <a:off x="6449" y="-29"/>
                            <a:ext cx="0" cy="33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3" name="Line 23"/>
                        <wps:cNvCnPr>
                          <a:cxnSpLocks noChangeShapeType="1"/>
                        </wps:cNvCnPr>
                        <wps:spPr bwMode="auto">
                          <a:xfrm flipV="1">
                            <a:off x="6449" y="306"/>
                            <a:ext cx="0" cy="334"/>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4" name="Line 24"/>
                        <wps:cNvCnPr>
                          <a:cxnSpLocks noChangeShapeType="1"/>
                        </wps:cNvCnPr>
                        <wps:spPr bwMode="auto">
                          <a:xfrm flipV="1">
                            <a:off x="6449" y="640"/>
                            <a:ext cx="0" cy="911"/>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5" name="Line 25"/>
                        <wps:cNvCnPr>
                          <a:cxnSpLocks noChangeShapeType="1"/>
                        </wps:cNvCnPr>
                        <wps:spPr bwMode="auto">
                          <a:xfrm flipV="1">
                            <a:off x="6449" y="1551"/>
                            <a:ext cx="0" cy="91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6" name="Line 26"/>
                        <wps:cNvCnPr>
                          <a:cxnSpLocks noChangeShapeType="1"/>
                        </wps:cNvCnPr>
                        <wps:spPr bwMode="auto">
                          <a:xfrm flipV="1">
                            <a:off x="6449" y="2461"/>
                            <a:ext cx="0" cy="33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17" name="Line 27"/>
                        <wps:cNvCnPr>
                          <a:cxnSpLocks noChangeShapeType="1"/>
                        </wps:cNvCnPr>
                        <wps:spPr bwMode="auto">
                          <a:xfrm flipV="1">
                            <a:off x="6449" y="2796"/>
                            <a:ext cx="0" cy="334"/>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454C8" id="Group 17" o:spid="_x0000_s1026" style="position:absolute;margin-left:321.9pt;margin-top:-68.3pt;width:1pt;height:224.85pt;z-index:251661824;mso-position-horizontal-relative:page" coordorigin="6439,-1367" coordsize="20,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">
                <v:line id="Line 18" o:spid="_x0000_s1027" style="position:absolute;flip:y;visibility:visible;mso-wrap-style:square" from="6449,-1367" to="6449,-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7TFsMAAADcAAAADwAAAGRycy9kb3ducmV2LnhtbESPQU/DMAyF70j7D5EncWPpkECoLJum&#10;TQiuFA7j5jWmLWucqHG37t/jAxI3W+/5vc+rzRR6c6Yhd5EdLBcFGOI6+o4bB58fL3dPYLIge+wj&#10;k4MrZdisZzcrLH288DudK2mMhnAu0UErkkprc91SwLyIiVi17zgEFF2HxvoBLxoeentfFI82YMfa&#10;0GKiXUv1qRqDA0kHexrp52s/VseHbI/yek3eudv5tH0GIzTJv/nv+s0rfqG0+oxOY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O0xbDAAAA3AAAAA8AAAAAAAAAAAAA&#10;AAAAoQIAAGRycy9kb3ducmV2LnhtbFBLBQYAAAAABAAEAPkAAACRAwAAAAA=&#10;" strokecolor="#231f20" strokeweight="1pt"/>
                <v:line id="Line 19" o:spid="_x0000_s1028" style="position:absolute;flip:y;visibility:visible;mso-wrap-style:square" from="6449,-1032" to="64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J2jcEAAADcAAAADwAAAGRycy9kb3ducmV2LnhtbERPTWvCQBC9F/wPywi91Y0FS01dRZRi&#10;r0092NuYnSap2dklO9H477sFwds83ucsVoNr1Zm62Hg2MJ1koIhLbxuuDOy/3p9eQUVBtth6JgNX&#10;irBajh4WmFt/4U86F1KpFMIxRwO1SMi1jmVNDuPEB+LE/fjOoSTYVdp2eEnhrtXPWfaiHTacGmoM&#10;tKmpPBW9MyDhoE89/X5v++I4i/oou2uwxjyOh/UbKKFB7uKb+8Om+dkc/p9JF+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naNwQAAANwAAAAPAAAAAAAAAAAAAAAA&#10;AKECAABkcnMvZG93bnJldi54bWxQSwUGAAAAAAQABAD5AAAAjwMAAAAA&#10;" strokecolor="#231f20" strokeweight="1pt"/>
                <v:line id="Line 20" o:spid="_x0000_s1029" style="position:absolute;flip:y;visibility:visible;mso-wrap-style:square" from="6449,-698" to="644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JzcMAAADcAAAADwAAAGRycy9kb3ducmV2LnhtbESPQU/DMAyF70j7D5GRdmPpkIZQWTZN&#10;TAiuFA5w8xrTdmucqHG37t/jAxI3W+/5vc/r7RR6c6Yhd5EdLBcFGOI6+o4bB58fL3ePYLIge+wj&#10;k4MrZdhuZjdrLH288DudK2mMhnAu0UErkkprc91SwLyIiVi1nzgEFF2HxvoBLxoeentfFA82YMfa&#10;0GKi55bqUzUGB5K+7Gmk4/d+rA6rbA/yek3eufnttHsCIzTJv/nv+s0r/lLx9Rmdw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hSc3DAAAA3AAAAA8AAAAAAAAAAAAA&#10;AAAAoQIAAGRycy9kb3ducmV2LnhtbFBLBQYAAAAABAAEAPkAAACRAwAAAAA=&#10;" strokecolor="#231f20" strokeweight="1pt"/>
                <v:line id="Line 21" o:spid="_x0000_s1030" style="position:absolute;flip:y;visibility:visible;mso-wrap-style:square" from="6449,-363" to="64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3sVsAAAADcAAAADwAAAGRycy9kb3ducmV2LnhtbERPTWvCQBC9F/oflin0VjcptEh0FbGU&#10;9troQW9jdkyi2dklO9H477uFgrd5vM+ZL0fXqQv1sfVsIJ9koIgrb1uuDWw3ny9TUFGQLXaeycCN&#10;IiwXjw9zLKy/8g9dSqlVCuFYoIFGJBRax6ohh3HiA3Hijr53KAn2tbY9XlO46/Rrlr1rhy2nhgYD&#10;rRuqzuXgDEjY6fNAp/3HUB7eoj7I1y1YY56fxtUMlNAod/G/+9um+XkOf8+kC/T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t7FbAAAAA3AAAAA8AAAAAAAAAAAAAAAAA&#10;oQIAAGRycy9kb3ducmV2LnhtbFBLBQYAAAAABAAEAPkAAACOAwAAAAA=&#10;" strokecolor="#231f20" strokeweight="1pt"/>
                <v:line id="Line 22" o:spid="_x0000_s1031" style="position:absolute;flip:y;visibility:visible;mso-wrap-style:square" from="6449,-29" to="644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9yIcAAAADcAAAADwAAAGRycy9kb3ducmV2LnhtbERPTWvCQBC9F/wPywje6kbBUlJXKUqp&#10;V2MP7W3MTpPU7OySnWj8911B8DaP9znL9eBadaYuNp4NzKYZKOLS24YrA1+Hj+dXUFGQLbaeycCV&#10;IqxXo6cl5tZfeE/nQiqVQjjmaKAWCbnWsazJYZz6QJy4X985lAS7StsOLynctXqeZS/aYcOpocZA&#10;m5rKU9E7AxK+9amnv59tXxwXUR/l8xqsMZPx8P4GSmiQh/ju3tk0fzaH2zPpAr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ciHAAAAA3AAAAA8AAAAAAAAAAAAAAAAA&#10;oQIAAGRycy9kb3ducmV2LnhtbFBLBQYAAAAABAAEAPkAAACOAwAAAAA=&#10;" strokecolor="#231f20" strokeweight="1pt"/>
                <v:line id="Line 23" o:spid="_x0000_s1032" style="position:absolute;flip:y;visibility:visible;mso-wrap-style:square" from="6449,306" to="644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XusEAAADcAAAADwAAAGRycy9kb3ducmV2LnhtbERPTWvCQBC9C/0PyxR6042VSkldpSjF&#10;Xo0e7G3MTpPU7OySnWj8926h0Ns83ucsVoNr1YW62Hg2MJ1koIhLbxuuDBz2H+NXUFGQLbaeycCN&#10;IqyWD6MF5tZfeUeXQiqVQjjmaKAWCbnWsazJYZz4QJy4b985lAS7StsOrynctfo5y+baYcOpocZA&#10;65rKc9E7AxKO+tzTz9emL04vUZ9kewvWmKfH4f0NlNAg/+I/96dN86cz+H0mXa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M9e6wQAAANwAAAAPAAAAAAAAAAAAAAAA&#10;AKECAABkcnMvZG93bnJldi54bWxQSwUGAAAAAAQABAD5AAAAjwMAAAAA&#10;" strokecolor="#231f20" strokeweight="1pt"/>
                <v:line id="Line 24" o:spid="_x0000_s1033" style="position:absolute;flip:y;visibility:visible;mso-wrap-style:square" from="6449,640" to="6449,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PzsEAAADcAAAADwAAAGRycy9kb3ducmV2LnhtbERPTWvCQBC9C/0PyxR6043FSkldpSjF&#10;Xo0e7G3MTpPU7OySnWj8926h0Ns83ucsVoNr1YW62Hg2MJ1koIhLbxuuDBz2H+NXUFGQLbaeycCN&#10;IqyWD6MF5tZfeUeXQiqVQjjmaKAWCbnWsazJYZz4QJy4b985lAS7StsOrynctfo5y+baYcOpocZA&#10;65rKc9E7AxKO+tzTz9emL04vUZ9kewvWmKfH4f0NlNAg/+I/96dN86cz+H0mXa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2k/OwQAAANwAAAAPAAAAAAAAAAAAAAAA&#10;AKECAABkcnMvZG93bnJldi54bWxQSwUGAAAAAAQABAD5AAAAjwMAAAAA&#10;" strokecolor="#231f20" strokeweight="1pt"/>
                <v:line id="Line 25" o:spid="_x0000_s1034" style="position:absolute;flip:y;visibility:visible;mso-wrap-style:square" from="6449,1551" to="6449,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bqVcAAAADcAAAADwAAAGRycy9kb3ducmV2LnhtbERPTWvCQBC9F/wPywje6saCpURXEaXo&#10;1bSH9jZmxySanV2yE43/vlso9DaP9znL9eBadaMuNp4NzKYZKOLS24YrA58f789voKIgW2w9k4EH&#10;RVivRk9LzK2/85FuhVQqhXDM0UAtEnKtY1mTwzj1gThxZ985lAS7StsO7ynctfoly161w4ZTQ42B&#10;tjWV16J3BiR86WtPl+9dX5zmUZ9k/wjWmMl42CxACQ3yL/5zH2yaP5vD7zPpAr3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W6lXAAAAA3AAAAA8AAAAAAAAAAAAAAAAA&#10;oQIAAGRycy9kb3ducmV2LnhtbFBLBQYAAAAABAAEAPkAAACOAwAAAAA=&#10;" strokecolor="#231f20" strokeweight="1pt"/>
                <v:line id="Line 26" o:spid="_x0000_s1035" style="position:absolute;flip:y;visibility:visible;mso-wrap-style:square" from="6449,2461" to="6449,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R0IsAAAADcAAAADwAAAGRycy9kb3ducmV2LnhtbERPTWvCQBC9F/wPywje6saCUqKriFL0&#10;2rSH9jZmxySanV2yE43/vlso9DaP9zmrzeBadaMuNp4NzKYZKOLS24YrA58fb8+voKIgW2w9k4EH&#10;RdisR08rzK2/8zvdCqlUCuGYo4FaJORax7Imh3HqA3Hizr5zKAl2lbYd3lO4a/VLli20w4ZTQ42B&#10;djWV16J3BiR86WtPl+99X5zmUZ/k8AjWmMl42C5BCQ3yL/5zH22aP1vA7zPpAr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EdCLAAAAA3AAAAA8AAAAAAAAAAAAAAAAA&#10;oQIAAGRycy9kb3ducmV2LnhtbFBLBQYAAAAABAAEAPkAAACOAwAAAAA=&#10;" strokecolor="#231f20" strokeweight="1pt"/>
                <v:line id="Line 27" o:spid="_x0000_s1036" style="position:absolute;flip:y;visibility:visible;mso-wrap-style:square" from="6449,2796" to="6449,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RucEAAADcAAAADwAAAGRycy9kb3ducmV2LnhtbERPTWvCQBC9C/0PyxR6040Fa0ldpSjF&#10;Xo0e7G3MTpPU7OySnWj8926h0Ns83ucsVoNr1YW62Hg2MJ1koIhLbxuuDBz2H+NXUFGQLbaeycCN&#10;IqyWD6MF5tZfeUeXQiqVQjjmaKAWCbnWsazJYZz4QJy4b985lAS7StsOrynctfo5y160w4ZTQ42B&#10;1jWV56J3BiQc9bmnn69NX5xmUZ9kewvWmKfH4f0NlNAg/+I/96dN86dz+H0mXa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CNG5wQAAANwAAAAPAAAAAAAAAAAAAAAA&#10;AKECAABkcnMvZG93bnJldi54bWxQSwUGAAAAAAQABAD5AAAAjwMAAAAA&#10;" strokecolor="#231f20" strokeweight="1pt"/>
                <w10:wrap anchorx="page"/>
              </v:group>
            </w:pict>
          </mc:Fallback>
        </mc:AlternateContent>
      </w:r>
      <w:r w:rsidR="006202EF">
        <w:rPr>
          <w:color w:val="231F20"/>
          <w:w w:val="96"/>
          <w:sz w:val="24"/>
        </w:rPr>
        <w:t>5</w:t>
      </w:r>
    </w:p>
    <w:p w:rsidR="00B34C9E" w:rsidRDefault="006202EF">
      <w:pPr>
        <w:spacing w:before="59"/>
        <w:ind w:left="345"/>
        <w:rPr>
          <w:sz w:val="24"/>
        </w:rPr>
      </w:pPr>
      <w:r>
        <w:rPr>
          <w:color w:val="231F20"/>
          <w:sz w:val="24"/>
        </w:rPr>
        <w:t>13</w:t>
      </w:r>
    </w:p>
    <w:p w:rsidR="00B34C9E" w:rsidRDefault="006202EF">
      <w:pPr>
        <w:spacing w:before="58"/>
        <w:ind w:left="345"/>
        <w:rPr>
          <w:sz w:val="24"/>
        </w:rPr>
      </w:pPr>
      <w:r>
        <w:rPr>
          <w:color w:val="231F20"/>
          <w:sz w:val="24"/>
        </w:rPr>
        <w:t>21</w:t>
      </w:r>
    </w:p>
    <w:p w:rsidR="00B34C9E" w:rsidRDefault="00B34C9E">
      <w:pPr>
        <w:pStyle w:val="BodyText"/>
        <w:rPr>
          <w:sz w:val="32"/>
        </w:rPr>
      </w:pPr>
    </w:p>
    <w:p w:rsidR="00B34C9E" w:rsidRDefault="006202EF">
      <w:pPr>
        <w:spacing w:before="267"/>
        <w:ind w:left="345"/>
        <w:rPr>
          <w:sz w:val="24"/>
        </w:rPr>
      </w:pPr>
      <w:r>
        <w:rPr>
          <w:color w:val="231F20"/>
          <w:sz w:val="24"/>
        </w:rPr>
        <w:t>57</w:t>
      </w:r>
    </w:p>
    <w:p w:rsidR="00B34C9E" w:rsidRDefault="00B34C9E">
      <w:pPr>
        <w:pStyle w:val="BodyText"/>
        <w:rPr>
          <w:sz w:val="32"/>
        </w:rPr>
      </w:pPr>
    </w:p>
    <w:p w:rsidR="00B34C9E" w:rsidRDefault="006202EF">
      <w:pPr>
        <w:spacing w:before="267"/>
        <w:ind w:left="345"/>
        <w:rPr>
          <w:sz w:val="24"/>
        </w:rPr>
      </w:pPr>
      <w:r>
        <w:rPr>
          <w:color w:val="231F20"/>
          <w:sz w:val="24"/>
        </w:rPr>
        <w:t>71</w:t>
      </w:r>
    </w:p>
    <w:p w:rsidR="00B34C9E" w:rsidRDefault="006202EF">
      <w:pPr>
        <w:spacing w:before="58"/>
        <w:ind w:left="345"/>
        <w:rPr>
          <w:sz w:val="24"/>
        </w:rPr>
      </w:pPr>
      <w:r>
        <w:rPr>
          <w:color w:val="231F20"/>
          <w:sz w:val="24"/>
        </w:rPr>
        <w:t>76</w:t>
      </w:r>
    </w:p>
    <w:p w:rsidR="00B34C9E" w:rsidRDefault="00B34C9E">
      <w:pPr>
        <w:rPr>
          <w:sz w:val="24"/>
        </w:rPr>
        <w:sectPr w:rsidR="00B34C9E">
          <w:type w:val="continuous"/>
          <w:pgSz w:w="8400" w:h="11910"/>
          <w:pgMar w:top="0" w:right="800" w:bottom="0" w:left="800" w:header="720" w:footer="720" w:gutter="0"/>
          <w:cols w:num="2" w:space="720" w:equalWidth="0">
            <w:col w:w="5427" w:space="40"/>
            <w:col w:w="1333"/>
          </w:cols>
        </w:sectPr>
      </w:pPr>
    </w:p>
    <w:p w:rsidR="00B34C9E" w:rsidRDefault="00B34C9E">
      <w:pPr>
        <w:pStyle w:val="BodyText"/>
        <w:spacing w:before="4"/>
        <w:rPr>
          <w:sz w:val="17"/>
        </w:rPr>
      </w:pPr>
    </w:p>
    <w:p w:rsidR="00B34C9E" w:rsidRDefault="00B34C9E">
      <w:pPr>
        <w:rPr>
          <w:sz w:val="17"/>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6"/>
        <w:rPr>
          <w:sz w:val="18"/>
        </w:rPr>
      </w:pPr>
    </w:p>
    <w:p w:rsidR="00B34C9E" w:rsidRDefault="006202EF">
      <w:pPr>
        <w:pStyle w:val="Heading1"/>
        <w:spacing w:line="328" w:lineRule="auto"/>
        <w:ind w:left="2492" w:right="2206" w:hanging="1"/>
      </w:pPr>
      <w:r>
        <w:rPr>
          <w:color w:val="231F20"/>
        </w:rPr>
        <w:t xml:space="preserve">BAB I </w:t>
      </w:r>
      <w:r>
        <w:rPr>
          <w:color w:val="231F20"/>
          <w:w w:val="95"/>
        </w:rPr>
        <w:t>PENDAHULUAN</w:t>
      </w:r>
    </w:p>
    <w:p w:rsidR="00B34C9E" w:rsidRDefault="00B34C9E">
      <w:pPr>
        <w:pStyle w:val="BodyText"/>
        <w:spacing w:before="7"/>
        <w:rPr>
          <w:b/>
          <w:sz w:val="37"/>
        </w:rPr>
      </w:pPr>
    </w:p>
    <w:p w:rsidR="00B34C9E" w:rsidRDefault="002033FC">
      <w:pPr>
        <w:pStyle w:val="Heading2"/>
        <w:numPr>
          <w:ilvl w:val="0"/>
          <w:numId w:val="1"/>
        </w:numPr>
        <w:tabs>
          <w:tab w:val="left" w:pos="1260"/>
          <w:tab w:val="left" w:pos="1261"/>
        </w:tabs>
        <w:ind w:hanging="361"/>
        <w:jc w:val="left"/>
      </w:pPr>
      <w:r>
        <w:rPr>
          <w:noProof/>
          <w:lang w:val="id-ID" w:eastAsia="id-ID" w:bidi="yi-Hebr"/>
        </w:rPr>
        <mc:AlternateContent>
          <mc:Choice Requires="wps">
            <w:drawing>
              <wp:anchor distT="0" distB="0" distL="114300" distR="114300" simplePos="0" relativeHeight="251666944" behindDoc="1" locked="0" layoutInCell="1" allowOverlap="1">
                <wp:simplePos x="0" y="0"/>
                <wp:positionH relativeFrom="page">
                  <wp:posOffset>1056005</wp:posOffset>
                </wp:positionH>
                <wp:positionV relativeFrom="paragraph">
                  <wp:posOffset>87630</wp:posOffset>
                </wp:positionV>
                <wp:extent cx="335915" cy="803910"/>
                <wp:effectExtent l="0" t="0" r="0" b="0"/>
                <wp:wrapNone/>
                <wp:docPr id="1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50"/>
                              <w:rPr>
                                <w:sz w:val="94"/>
                              </w:rPr>
                            </w:pPr>
                            <w:r>
                              <w:rPr>
                                <w:color w:val="231F20"/>
                                <w:w w:val="101"/>
                                <w:sz w:val="9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83.15pt;margin-top:6.9pt;width:26.45pt;height:63.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" filled="f" stroked="f">
                <v:textbox inset="0,0,0,0">
                  <w:txbxContent>
                    <w:p w:rsidR="00B34C9E" w:rsidRDefault="006202EF">
                      <w:pPr>
                        <w:spacing w:before="50"/>
                        <w:rPr>
                          <w:sz w:val="94"/>
                        </w:rPr>
                      </w:pPr>
                      <w:r>
                        <w:rPr>
                          <w:color w:val="231F20"/>
                          <w:w w:val="101"/>
                          <w:sz w:val="94"/>
                        </w:rPr>
                        <w:t>P</w:t>
                      </w:r>
                    </w:p>
                  </w:txbxContent>
                </v:textbox>
                <w10:wrap anchorx="page"/>
              </v:shape>
            </w:pict>
          </mc:Fallback>
        </mc:AlternateContent>
      </w:r>
      <w:r w:rsidR="006202EF">
        <w:rPr>
          <w:color w:val="231F20"/>
        </w:rPr>
        <w:t>Latar</w:t>
      </w:r>
      <w:r w:rsidR="006202EF">
        <w:rPr>
          <w:color w:val="231F20"/>
          <w:spacing w:val="-8"/>
        </w:rPr>
        <w:t xml:space="preserve"> </w:t>
      </w:r>
      <w:r w:rsidR="006202EF">
        <w:rPr>
          <w:color w:val="231F20"/>
        </w:rPr>
        <w:t>Belakang</w:t>
      </w:r>
    </w:p>
    <w:p w:rsidR="00B34C9E" w:rsidRDefault="006202EF">
      <w:pPr>
        <w:pStyle w:val="BodyText"/>
        <w:spacing w:before="170" w:line="249" w:lineRule="auto"/>
        <w:ind w:left="1391" w:right="614"/>
        <w:jc w:val="both"/>
      </w:pPr>
      <w:r>
        <w:rPr>
          <w:color w:val="231F20"/>
        </w:rPr>
        <w:t>ada 2017, Asosiasi Penyelenggara</w:t>
      </w:r>
      <w:r>
        <w:rPr>
          <w:color w:val="231F20"/>
        </w:rPr>
        <w:t xml:space="preserve"> Jasa Internet Indonesia (APJII) merilis hasil survei mereka mengenai penetrasi  dan</w:t>
      </w:r>
      <w:r>
        <w:rPr>
          <w:color w:val="231F20"/>
          <w:spacing w:val="20"/>
        </w:rPr>
        <w:t xml:space="preserve"> </w:t>
      </w:r>
      <w:r>
        <w:rPr>
          <w:color w:val="231F20"/>
        </w:rPr>
        <w:t>perilaku</w:t>
      </w:r>
      <w:r>
        <w:rPr>
          <w:color w:val="231F20"/>
          <w:spacing w:val="20"/>
        </w:rPr>
        <w:t xml:space="preserve"> </w:t>
      </w:r>
      <w:r>
        <w:rPr>
          <w:color w:val="231F20"/>
        </w:rPr>
        <w:t>pengguna</w:t>
      </w:r>
      <w:r>
        <w:rPr>
          <w:color w:val="231F20"/>
          <w:spacing w:val="21"/>
        </w:rPr>
        <w:t xml:space="preserve"> </w:t>
      </w:r>
      <w:r>
        <w:rPr>
          <w:color w:val="231F20"/>
        </w:rPr>
        <w:t>internet</w:t>
      </w:r>
      <w:r>
        <w:rPr>
          <w:color w:val="231F20"/>
          <w:spacing w:val="20"/>
        </w:rPr>
        <w:t xml:space="preserve"> </w:t>
      </w:r>
      <w:r>
        <w:rPr>
          <w:color w:val="231F20"/>
        </w:rPr>
        <w:t>di</w:t>
      </w:r>
      <w:r>
        <w:rPr>
          <w:color w:val="231F20"/>
          <w:spacing w:val="21"/>
        </w:rPr>
        <w:t xml:space="preserve"> </w:t>
      </w:r>
      <w:r>
        <w:rPr>
          <w:color w:val="231F20"/>
        </w:rPr>
        <w:t>Indonesia.</w:t>
      </w:r>
      <w:r>
        <w:rPr>
          <w:color w:val="231F20"/>
          <w:spacing w:val="20"/>
        </w:rPr>
        <w:t xml:space="preserve"> </w:t>
      </w:r>
      <w:r>
        <w:rPr>
          <w:color w:val="231F20"/>
        </w:rPr>
        <w:t>Seperti</w:t>
      </w:r>
      <w:r>
        <w:rPr>
          <w:color w:val="231F20"/>
          <w:spacing w:val="21"/>
        </w:rPr>
        <w:t xml:space="preserve"> </w:t>
      </w:r>
      <w:r>
        <w:rPr>
          <w:color w:val="231F20"/>
        </w:rPr>
        <w:t>telah</w:t>
      </w:r>
    </w:p>
    <w:p w:rsidR="00B34C9E" w:rsidRDefault="006202EF">
      <w:pPr>
        <w:pStyle w:val="BodyText"/>
        <w:spacing w:before="3" w:line="249" w:lineRule="auto"/>
        <w:ind w:left="900" w:right="615"/>
        <w:jc w:val="both"/>
      </w:pPr>
      <w:r>
        <w:rPr>
          <w:color w:val="231F20"/>
        </w:rPr>
        <w:t>diprediksi, terjadi peningkatan pengguna internet di Indonesia dibandingkan tahun-tahun sebelumnya. Pada tahun terse</w:t>
      </w:r>
      <w:r>
        <w:rPr>
          <w:color w:val="231F20"/>
        </w:rPr>
        <w:t>but, penetrasi pengguna internet di Indonesia mencapai 143,26 juta jiwa dari total populasi penduduk Indonesia yang berjumlah 262 juta jiwa. Artinya sebanyak 54,68% penduduk Indonesia telah terpapar dengan internet (APJII, 2018).</w:t>
      </w:r>
    </w:p>
    <w:p w:rsidR="00B34C9E" w:rsidRDefault="006202EF">
      <w:pPr>
        <w:pStyle w:val="BodyText"/>
        <w:spacing w:before="165"/>
        <w:ind w:left="398" w:right="115"/>
        <w:jc w:val="center"/>
      </w:pPr>
      <w:r>
        <w:rPr>
          <w:color w:val="231F20"/>
        </w:rPr>
        <w:t xml:space="preserve">Diagram 1 Penetrasi </w:t>
      </w:r>
      <w:r>
        <w:rPr>
          <w:color w:val="231F20"/>
        </w:rPr>
        <w:t>Pengguna Internet Berdasarkan Usia</w:t>
      </w:r>
    </w:p>
    <w:p w:rsidR="00B34C9E" w:rsidRDefault="006202EF">
      <w:pPr>
        <w:pStyle w:val="BodyText"/>
        <w:spacing w:before="8"/>
        <w:rPr>
          <w:sz w:val="13"/>
        </w:rPr>
      </w:pPr>
      <w:r>
        <w:rPr>
          <w:noProof/>
          <w:lang w:val="id-ID" w:eastAsia="id-ID" w:bidi="yi-Hebr"/>
        </w:rPr>
        <w:drawing>
          <wp:anchor distT="0" distB="0" distL="0" distR="0" simplePos="0" relativeHeight="251622912" behindDoc="0" locked="0" layoutInCell="1" allowOverlap="1">
            <wp:simplePos x="0" y="0"/>
            <wp:positionH relativeFrom="page">
              <wp:posOffset>1209040</wp:posOffset>
            </wp:positionH>
            <wp:positionV relativeFrom="paragraph">
              <wp:posOffset>124460</wp:posOffset>
            </wp:positionV>
            <wp:extent cx="3114040" cy="1912620"/>
            <wp:effectExtent l="0" t="0" r="0" b="0"/>
            <wp:wrapTopAndBottom/>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jpeg"/>
                    <pic:cNvPicPr>
                      <a:picLocks noChangeAspect="1"/>
                    </pic:cNvPicPr>
                  </pic:nvPicPr>
                  <pic:blipFill>
                    <a:blip r:embed="rId30" cstate="print"/>
                    <a:stretch>
                      <a:fillRect/>
                    </a:stretch>
                  </pic:blipFill>
                  <pic:spPr>
                    <a:xfrm>
                      <a:off x="0" y="0"/>
                      <a:ext cx="3114281" cy="1912715"/>
                    </a:xfrm>
                    <a:prstGeom prst="rect">
                      <a:avLst/>
                    </a:prstGeom>
                  </pic:spPr>
                </pic:pic>
              </a:graphicData>
            </a:graphic>
          </wp:anchor>
        </w:drawing>
      </w:r>
    </w:p>
    <w:p w:rsidR="00B34C9E" w:rsidRDefault="006202EF">
      <w:pPr>
        <w:spacing w:before="70"/>
        <w:ind w:left="398" w:right="115"/>
        <w:jc w:val="center"/>
        <w:rPr>
          <w:sz w:val="18"/>
        </w:rPr>
      </w:pPr>
      <w:r>
        <w:rPr>
          <w:color w:val="231F20"/>
          <w:sz w:val="18"/>
        </w:rPr>
        <w:t>Sumber: APJII, 2018</w:t>
      </w:r>
    </w:p>
    <w:p w:rsidR="00B34C9E" w:rsidRDefault="006202EF">
      <w:pPr>
        <w:pStyle w:val="BodyText"/>
        <w:spacing w:before="175" w:line="249" w:lineRule="auto"/>
        <w:ind w:left="900" w:right="614" w:firstLine="720"/>
        <w:jc w:val="both"/>
      </w:pPr>
      <w:r>
        <w:rPr>
          <w:color w:val="231F20"/>
        </w:rPr>
        <w:t>Rilis</w:t>
      </w:r>
      <w:r>
        <w:rPr>
          <w:color w:val="231F20"/>
          <w:spacing w:val="-25"/>
        </w:rPr>
        <w:t xml:space="preserve"> </w:t>
      </w:r>
      <w:r>
        <w:rPr>
          <w:color w:val="231F20"/>
        </w:rPr>
        <w:t>hasil</w:t>
      </w:r>
      <w:r>
        <w:rPr>
          <w:color w:val="231F20"/>
          <w:spacing w:val="-24"/>
        </w:rPr>
        <w:t xml:space="preserve"> </w:t>
      </w:r>
      <w:r>
        <w:rPr>
          <w:color w:val="231F20"/>
        </w:rPr>
        <w:t>survei</w:t>
      </w:r>
      <w:r>
        <w:rPr>
          <w:color w:val="231F20"/>
          <w:spacing w:val="-24"/>
        </w:rPr>
        <w:t xml:space="preserve"> </w:t>
      </w:r>
      <w:r>
        <w:rPr>
          <w:color w:val="231F20"/>
        </w:rPr>
        <w:t>APJII</w:t>
      </w:r>
      <w:r>
        <w:rPr>
          <w:color w:val="231F20"/>
          <w:spacing w:val="-24"/>
        </w:rPr>
        <w:t xml:space="preserve"> </w:t>
      </w:r>
      <w:r>
        <w:rPr>
          <w:color w:val="231F20"/>
        </w:rPr>
        <w:t>(2018)</w:t>
      </w:r>
      <w:r>
        <w:rPr>
          <w:color w:val="231F20"/>
          <w:spacing w:val="-24"/>
        </w:rPr>
        <w:t xml:space="preserve"> </w:t>
      </w:r>
      <w:r>
        <w:rPr>
          <w:color w:val="231F20"/>
        </w:rPr>
        <w:t>tersebut</w:t>
      </w:r>
      <w:r>
        <w:rPr>
          <w:color w:val="231F20"/>
          <w:spacing w:val="-25"/>
        </w:rPr>
        <w:t xml:space="preserve"> </w:t>
      </w:r>
      <w:r>
        <w:rPr>
          <w:color w:val="231F20"/>
        </w:rPr>
        <w:t>juga</w:t>
      </w:r>
      <w:r>
        <w:rPr>
          <w:color w:val="231F20"/>
          <w:spacing w:val="-24"/>
        </w:rPr>
        <w:t xml:space="preserve"> </w:t>
      </w:r>
      <w:r>
        <w:rPr>
          <w:color w:val="231F20"/>
        </w:rPr>
        <w:t>menghadirkan berapa</w:t>
      </w:r>
      <w:r>
        <w:rPr>
          <w:color w:val="231F20"/>
          <w:spacing w:val="-8"/>
        </w:rPr>
        <w:t xml:space="preserve"> </w:t>
      </w:r>
      <w:r>
        <w:rPr>
          <w:color w:val="231F20"/>
        </w:rPr>
        <w:t>informasi</w:t>
      </w:r>
      <w:r>
        <w:rPr>
          <w:color w:val="231F20"/>
          <w:spacing w:val="-7"/>
        </w:rPr>
        <w:t xml:space="preserve"> </w:t>
      </w:r>
      <w:r>
        <w:rPr>
          <w:color w:val="231F20"/>
        </w:rPr>
        <w:t>yang</w:t>
      </w:r>
      <w:r>
        <w:rPr>
          <w:color w:val="231F20"/>
          <w:spacing w:val="-7"/>
        </w:rPr>
        <w:t xml:space="preserve"> </w:t>
      </w:r>
      <w:r>
        <w:rPr>
          <w:color w:val="231F20"/>
        </w:rPr>
        <w:t>menarik.</w:t>
      </w:r>
      <w:r>
        <w:rPr>
          <w:color w:val="231F20"/>
          <w:spacing w:val="-7"/>
        </w:rPr>
        <w:t xml:space="preserve"> </w:t>
      </w:r>
      <w:r>
        <w:rPr>
          <w:color w:val="231F20"/>
        </w:rPr>
        <w:t>Pertama,</w:t>
      </w:r>
      <w:r>
        <w:rPr>
          <w:color w:val="231F20"/>
          <w:spacing w:val="-7"/>
        </w:rPr>
        <w:t xml:space="preserve"> </w:t>
      </w:r>
      <w:r>
        <w:rPr>
          <w:color w:val="231F20"/>
        </w:rPr>
        <w:t>bahwa</w:t>
      </w:r>
      <w:r>
        <w:rPr>
          <w:color w:val="231F20"/>
          <w:spacing w:val="-7"/>
        </w:rPr>
        <w:t xml:space="preserve"> </w:t>
      </w:r>
      <w:r>
        <w:rPr>
          <w:color w:val="231F20"/>
        </w:rPr>
        <w:t>penetrasi</w:t>
      </w:r>
      <w:r>
        <w:rPr>
          <w:color w:val="231F20"/>
          <w:spacing w:val="-7"/>
        </w:rPr>
        <w:t xml:space="preserve"> </w:t>
      </w:r>
      <w:r>
        <w:rPr>
          <w:color w:val="231F20"/>
        </w:rPr>
        <w:t>internet di kalangan penduduk usia lebih muda ternyata lebih tinggi dibandingkan den</w:t>
      </w:r>
      <w:r>
        <w:rPr>
          <w:color w:val="231F20"/>
        </w:rPr>
        <w:t>gan penetrasi internet pada kategori usia yang lebih tinggi. Grafik di atas menunjukkan bahwa penetrasi</w:t>
      </w:r>
      <w:r>
        <w:rPr>
          <w:color w:val="231F20"/>
          <w:spacing w:val="10"/>
        </w:rPr>
        <w:t xml:space="preserve"> </w:t>
      </w:r>
      <w:r>
        <w:rPr>
          <w:color w:val="231F20"/>
        </w:rPr>
        <w:t>internet</w:t>
      </w:r>
    </w:p>
    <w:p w:rsidR="00B34C9E" w:rsidRDefault="00B34C9E">
      <w:pPr>
        <w:spacing w:line="249" w:lineRule="auto"/>
        <w:jc w:val="both"/>
        <w:sectPr w:rsidR="00B34C9E">
          <w:headerReference w:type="even" r:id="rId31"/>
          <w:headerReference w:type="default" r:id="rId32"/>
          <w:footerReference w:type="even" r:id="rId33"/>
          <w:footerReference w:type="default" r:id="rId34"/>
          <w:pgSz w:w="8400" w:h="11910"/>
          <w:pgMar w:top="780" w:right="800" w:bottom="820" w:left="800" w:header="591" w:footer="634" w:gutter="0"/>
          <w:pgNumType w:start="1"/>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pada kategori usia 13-18 tahun mencapai 75,50%, dan penetrasi internet pada kategori usia 19-34 tahun mencapai 74,23%. Sementara itu, penetrasi internet pada kategori usia di atasnya berada pada tingkat yang jauh di bawahnya.</w:t>
      </w:r>
    </w:p>
    <w:p w:rsidR="00B34C9E" w:rsidRDefault="006202EF">
      <w:pPr>
        <w:pStyle w:val="BodyText"/>
        <w:spacing w:before="163" w:line="249" w:lineRule="auto"/>
        <w:ind w:left="617" w:right="898" w:firstLine="720"/>
        <w:jc w:val="both"/>
      </w:pPr>
      <w:r>
        <w:rPr>
          <w:color w:val="231F20"/>
        </w:rPr>
        <w:t>Kedua, dilihat dari perangkat yang digunakan, tampak bahwa</w:t>
      </w:r>
      <w:r>
        <w:rPr>
          <w:color w:val="231F20"/>
          <w:spacing w:val="-15"/>
        </w:rPr>
        <w:t xml:space="preserve"> </w:t>
      </w:r>
      <w:r>
        <w:rPr>
          <w:color w:val="231F20"/>
        </w:rPr>
        <w:t>sebagian</w:t>
      </w:r>
      <w:r>
        <w:rPr>
          <w:color w:val="231F20"/>
          <w:spacing w:val="-14"/>
        </w:rPr>
        <w:t xml:space="preserve"> </w:t>
      </w:r>
      <w:r>
        <w:rPr>
          <w:color w:val="231F20"/>
        </w:rPr>
        <w:t>besar</w:t>
      </w:r>
      <w:r>
        <w:rPr>
          <w:color w:val="231F20"/>
          <w:spacing w:val="-15"/>
        </w:rPr>
        <w:t xml:space="preserve"> </w:t>
      </w:r>
      <w:r>
        <w:rPr>
          <w:color w:val="231F20"/>
        </w:rPr>
        <w:t>penduduk</w:t>
      </w:r>
      <w:r>
        <w:rPr>
          <w:color w:val="231F20"/>
          <w:spacing w:val="-14"/>
        </w:rPr>
        <w:t xml:space="preserve"> </w:t>
      </w:r>
      <w:r>
        <w:rPr>
          <w:color w:val="231F20"/>
        </w:rPr>
        <w:t>menggunakan</w:t>
      </w:r>
      <w:r>
        <w:rPr>
          <w:color w:val="231F20"/>
          <w:spacing w:val="-14"/>
        </w:rPr>
        <w:t xml:space="preserve"> </w:t>
      </w:r>
      <w:r>
        <w:rPr>
          <w:color w:val="231F20"/>
        </w:rPr>
        <w:t>gawai</w:t>
      </w:r>
      <w:r>
        <w:rPr>
          <w:color w:val="231F20"/>
          <w:spacing w:val="-15"/>
        </w:rPr>
        <w:t xml:space="preserve"> </w:t>
      </w:r>
      <w:r>
        <w:rPr>
          <w:color w:val="231F20"/>
        </w:rPr>
        <w:t>(</w:t>
      </w:r>
      <w:r>
        <w:rPr>
          <w:i/>
          <w:color w:val="231F20"/>
        </w:rPr>
        <w:t xml:space="preserve">smartphone </w:t>
      </w:r>
      <w:r>
        <w:rPr>
          <w:color w:val="231F20"/>
        </w:rPr>
        <w:t xml:space="preserve">dan </w:t>
      </w:r>
      <w:r>
        <w:rPr>
          <w:i/>
          <w:color w:val="231F20"/>
        </w:rPr>
        <w:t>tablet</w:t>
      </w:r>
      <w:r>
        <w:rPr>
          <w:color w:val="231F20"/>
        </w:rPr>
        <w:t>) pribadi dibanding menggunakan komputer/ laptop dan perangkat lainnya untuk mengakses internet. Infografis di bawah ini</w:t>
      </w:r>
      <w:r>
        <w:rPr>
          <w:color w:val="231F20"/>
          <w:spacing w:val="-7"/>
        </w:rPr>
        <w:t xml:space="preserve"> </w:t>
      </w:r>
      <w:r>
        <w:rPr>
          <w:color w:val="231F20"/>
        </w:rPr>
        <w:t>menunjukkan</w:t>
      </w:r>
      <w:r>
        <w:rPr>
          <w:color w:val="231F20"/>
          <w:spacing w:val="-7"/>
        </w:rPr>
        <w:t xml:space="preserve"> </w:t>
      </w:r>
      <w:r>
        <w:rPr>
          <w:color w:val="231F20"/>
        </w:rPr>
        <w:t>bahwa</w:t>
      </w:r>
      <w:r>
        <w:rPr>
          <w:color w:val="231F20"/>
          <w:spacing w:val="-7"/>
        </w:rPr>
        <w:t xml:space="preserve"> </w:t>
      </w:r>
      <w:r>
        <w:rPr>
          <w:color w:val="231F20"/>
        </w:rPr>
        <w:t>secara</w:t>
      </w:r>
      <w:r>
        <w:rPr>
          <w:color w:val="231F20"/>
          <w:spacing w:val="-6"/>
        </w:rPr>
        <w:t xml:space="preserve"> </w:t>
      </w:r>
      <w:r>
        <w:rPr>
          <w:color w:val="231F20"/>
        </w:rPr>
        <w:t>keseluruhan</w:t>
      </w:r>
      <w:r>
        <w:rPr>
          <w:color w:val="231F20"/>
          <w:spacing w:val="-7"/>
        </w:rPr>
        <w:t xml:space="preserve"> </w:t>
      </w:r>
      <w:r>
        <w:rPr>
          <w:color w:val="231F20"/>
        </w:rPr>
        <w:t>sebanyak</w:t>
      </w:r>
      <w:r>
        <w:rPr>
          <w:color w:val="231F20"/>
          <w:spacing w:val="-7"/>
        </w:rPr>
        <w:t xml:space="preserve"> </w:t>
      </w:r>
      <w:r>
        <w:rPr>
          <w:color w:val="231F20"/>
        </w:rPr>
        <w:t>83.44%</w:t>
      </w:r>
      <w:r>
        <w:rPr>
          <w:color w:val="231F20"/>
          <w:spacing w:val="-6"/>
        </w:rPr>
        <w:t xml:space="preserve"> </w:t>
      </w:r>
      <w:r>
        <w:rPr>
          <w:color w:val="231F20"/>
        </w:rPr>
        <w:t xml:space="preserve">dari keseluruhan penduduk yang terpapar internet mengakses internet melalui </w:t>
      </w:r>
      <w:r>
        <w:rPr>
          <w:i/>
          <w:color w:val="231F20"/>
        </w:rPr>
        <w:t xml:space="preserve">smartphone </w:t>
      </w:r>
      <w:r>
        <w:rPr>
          <w:color w:val="231F20"/>
        </w:rPr>
        <w:t>dan tablet</w:t>
      </w:r>
      <w:r>
        <w:rPr>
          <w:color w:val="231F20"/>
          <w:spacing w:val="-21"/>
        </w:rPr>
        <w:t xml:space="preserve"> </w:t>
      </w:r>
      <w:r>
        <w:rPr>
          <w:color w:val="231F20"/>
        </w:rPr>
        <w:t>pribadi.</w:t>
      </w:r>
    </w:p>
    <w:p w:rsidR="00B34C9E" w:rsidRDefault="006202EF">
      <w:pPr>
        <w:pStyle w:val="BodyText"/>
        <w:spacing w:before="166"/>
        <w:ind w:left="117" w:right="398"/>
        <w:jc w:val="center"/>
      </w:pPr>
      <w:r>
        <w:rPr>
          <w:color w:val="231F20"/>
        </w:rPr>
        <w:t>Diagram 2 Perangkat yang Dipakai Mengakses Internet</w:t>
      </w:r>
    </w:p>
    <w:p w:rsidR="00B34C9E" w:rsidRDefault="006202EF">
      <w:pPr>
        <w:pStyle w:val="BodyText"/>
        <w:spacing w:before="8"/>
        <w:rPr>
          <w:sz w:val="13"/>
        </w:rPr>
      </w:pPr>
      <w:r>
        <w:rPr>
          <w:noProof/>
          <w:lang w:val="id-ID" w:eastAsia="id-ID" w:bidi="yi-Hebr"/>
        </w:rPr>
        <w:drawing>
          <wp:anchor distT="0" distB="0" distL="0" distR="0" simplePos="0" relativeHeight="251623936" behindDoc="0" locked="0" layoutInCell="1" allowOverlap="1">
            <wp:simplePos x="0" y="0"/>
            <wp:positionH relativeFrom="page">
              <wp:posOffset>899795</wp:posOffset>
            </wp:positionH>
            <wp:positionV relativeFrom="paragraph">
              <wp:posOffset>124460</wp:posOffset>
            </wp:positionV>
            <wp:extent cx="3371215" cy="2031365"/>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jpeg"/>
                    <pic:cNvPicPr>
                      <a:picLocks noChangeAspect="1"/>
                    </pic:cNvPicPr>
                  </pic:nvPicPr>
                  <pic:blipFill>
                    <a:blip r:embed="rId35" cstate="print"/>
                    <a:stretch>
                      <a:fillRect/>
                    </a:stretch>
                  </pic:blipFill>
                  <pic:spPr>
                    <a:xfrm>
                      <a:off x="0" y="0"/>
                      <a:ext cx="3371244" cy="2031492"/>
                    </a:xfrm>
                    <a:prstGeom prst="rect">
                      <a:avLst/>
                    </a:prstGeom>
                  </pic:spPr>
                </pic:pic>
              </a:graphicData>
            </a:graphic>
          </wp:anchor>
        </w:drawing>
      </w:r>
    </w:p>
    <w:p w:rsidR="00B34C9E" w:rsidRDefault="006202EF">
      <w:pPr>
        <w:spacing w:before="123"/>
        <w:ind w:left="117" w:right="398"/>
        <w:jc w:val="center"/>
        <w:rPr>
          <w:sz w:val="18"/>
        </w:rPr>
      </w:pPr>
      <w:r>
        <w:rPr>
          <w:color w:val="231F20"/>
          <w:sz w:val="18"/>
        </w:rPr>
        <w:t>Sumber: APJII, 2018</w:t>
      </w:r>
    </w:p>
    <w:p w:rsidR="00B34C9E" w:rsidRDefault="00B34C9E">
      <w:pPr>
        <w:pStyle w:val="BodyText"/>
        <w:rPr>
          <w:sz w:val="24"/>
        </w:rPr>
      </w:pPr>
    </w:p>
    <w:p w:rsidR="00B34C9E" w:rsidRDefault="00B34C9E">
      <w:pPr>
        <w:pStyle w:val="BodyText"/>
        <w:rPr>
          <w:sz w:val="26"/>
        </w:rPr>
      </w:pPr>
    </w:p>
    <w:p w:rsidR="00B34C9E" w:rsidRDefault="006202EF">
      <w:pPr>
        <w:pStyle w:val="BodyText"/>
        <w:spacing w:line="249" w:lineRule="auto"/>
        <w:ind w:left="617" w:right="898" w:firstLine="720"/>
        <w:jc w:val="both"/>
      </w:pPr>
      <w:r>
        <w:rPr>
          <w:color w:val="231F20"/>
        </w:rPr>
        <w:t xml:space="preserve">Dua informasi dari hasil survei </w:t>
      </w:r>
      <w:r>
        <w:rPr>
          <w:color w:val="231F20"/>
        </w:rPr>
        <w:t>APJII (2018) tersebut memberikan gambaran betapa tingginya jumlah penggunaan gawai di kalangan generasi muda yang umumnya adalah pelajar. Terkait hal ini, penggunaan gawai bagi kalangan pelajar ini belakangan dipandang sebagai fenomena yang problematis. Di</w:t>
      </w:r>
      <w:r>
        <w:rPr>
          <w:color w:val="231F20"/>
        </w:rPr>
        <w:t>satu sisi, penggunaan gawai memberi peluang bagi peserta</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jc w:val="both"/>
      </w:pPr>
      <w:r>
        <w:rPr>
          <w:color w:val="231F20"/>
        </w:rPr>
        <w:t>didik untuk memperoleh berbagai manfaat seperti mempermudah memperoleh bahan pembelajaran, mempermudah konektivitas yang</w:t>
      </w:r>
      <w:r>
        <w:rPr>
          <w:color w:val="231F20"/>
          <w:spacing w:val="-13"/>
        </w:rPr>
        <w:t xml:space="preserve"> </w:t>
      </w:r>
      <w:r>
        <w:rPr>
          <w:color w:val="231F20"/>
        </w:rPr>
        <w:t>mendukung</w:t>
      </w:r>
      <w:r>
        <w:rPr>
          <w:color w:val="231F20"/>
          <w:spacing w:val="-12"/>
        </w:rPr>
        <w:t xml:space="preserve"> </w:t>
      </w:r>
      <w:r>
        <w:rPr>
          <w:color w:val="231F20"/>
        </w:rPr>
        <w:t>proses</w:t>
      </w:r>
      <w:r>
        <w:rPr>
          <w:color w:val="231F20"/>
          <w:spacing w:val="-12"/>
        </w:rPr>
        <w:t xml:space="preserve"> </w:t>
      </w:r>
      <w:r>
        <w:rPr>
          <w:color w:val="231F20"/>
          <w:spacing w:val="-3"/>
        </w:rPr>
        <w:t>belajar,</w:t>
      </w:r>
      <w:r>
        <w:rPr>
          <w:color w:val="231F20"/>
          <w:spacing w:val="-12"/>
        </w:rPr>
        <w:t xml:space="preserve"> </w:t>
      </w:r>
      <w:r>
        <w:rPr>
          <w:color w:val="231F20"/>
        </w:rPr>
        <w:t>serta</w:t>
      </w:r>
      <w:r>
        <w:rPr>
          <w:color w:val="231F20"/>
          <w:spacing w:val="-12"/>
        </w:rPr>
        <w:t xml:space="preserve"> </w:t>
      </w:r>
      <w:r>
        <w:rPr>
          <w:color w:val="231F20"/>
        </w:rPr>
        <w:t>mempercepat</w:t>
      </w:r>
      <w:r>
        <w:rPr>
          <w:color w:val="231F20"/>
          <w:spacing w:val="-12"/>
        </w:rPr>
        <w:t xml:space="preserve"> </w:t>
      </w:r>
      <w:r>
        <w:rPr>
          <w:color w:val="231F20"/>
        </w:rPr>
        <w:t>proses</w:t>
      </w:r>
      <w:r>
        <w:rPr>
          <w:color w:val="231F20"/>
          <w:spacing w:val="-12"/>
        </w:rPr>
        <w:t xml:space="preserve"> </w:t>
      </w:r>
      <w:r>
        <w:rPr>
          <w:color w:val="231F20"/>
        </w:rPr>
        <w:t>transfer pengetahuan dari guru ke peserta didik. Kemudahan dalam proses belajar tersebut pada akhirnya akan meningkatkan hasil akademik peserta didik yang bersangkutan. Asumsi  tersebut  diperkuat  oleh penelitian Rahayu R. dkk. (2018) misalnya menyebutkan</w:t>
      </w:r>
      <w:r>
        <w:rPr>
          <w:color w:val="231F20"/>
        </w:rPr>
        <w:t xml:space="preserve"> bahwa penggunaan gawai memberi pengaruh yang kuat terhadap pelaksanaan proses </w:t>
      </w:r>
      <w:r>
        <w:rPr>
          <w:color w:val="231F20"/>
          <w:spacing w:val="-3"/>
        </w:rPr>
        <w:t xml:space="preserve">belajar. </w:t>
      </w:r>
      <w:r>
        <w:rPr>
          <w:color w:val="231F20"/>
        </w:rPr>
        <w:t>Dalam penelitian tersebut didapatkan informasi mengenai bagaimana penggunaan gawai dapat mempermudah pencarian sumber-sumber pengetahuan  yang pada akhirnya akan memper</w:t>
      </w:r>
      <w:r>
        <w:rPr>
          <w:color w:val="231F20"/>
        </w:rPr>
        <w:t xml:space="preserve">mudah pelaksanaan proses </w:t>
      </w:r>
      <w:r>
        <w:rPr>
          <w:color w:val="231F20"/>
          <w:spacing w:val="-3"/>
        </w:rPr>
        <w:t>belajar.</w:t>
      </w:r>
    </w:p>
    <w:p w:rsidR="00B34C9E" w:rsidRDefault="006202EF">
      <w:pPr>
        <w:pStyle w:val="BodyText"/>
        <w:spacing w:before="170" w:line="249" w:lineRule="auto"/>
        <w:ind w:left="900" w:right="614" w:firstLine="720"/>
        <w:jc w:val="both"/>
      </w:pPr>
      <w:r>
        <w:rPr>
          <w:color w:val="231F20"/>
          <w:spacing w:val="-3"/>
        </w:rPr>
        <w:t xml:space="preserve">Namun </w:t>
      </w:r>
      <w:r>
        <w:rPr>
          <w:color w:val="231F20"/>
        </w:rPr>
        <w:t>demikian, penggunaan gawai juga dapat berdampak sebaliknya. Alih-alih meningkatkan prestasi belajar gawai justru juga memiliki potensi negatif salah satunya dapat merusak konsentrasi belajar anak. Intensitas pengguna</w:t>
      </w:r>
      <w:r>
        <w:rPr>
          <w:color w:val="231F20"/>
        </w:rPr>
        <w:t>an gawai yang tinggi sangat berpotensi untuk merusak konsentrasi belajar siswa</w:t>
      </w:r>
      <w:r>
        <w:rPr>
          <w:color w:val="231F20"/>
          <w:spacing w:val="-24"/>
        </w:rPr>
        <w:t xml:space="preserve"> </w:t>
      </w:r>
      <w:r>
        <w:rPr>
          <w:color w:val="231F20"/>
        </w:rPr>
        <w:t>jika</w:t>
      </w:r>
      <w:r>
        <w:rPr>
          <w:color w:val="231F20"/>
          <w:spacing w:val="-24"/>
        </w:rPr>
        <w:t xml:space="preserve"> </w:t>
      </w:r>
      <w:r>
        <w:rPr>
          <w:color w:val="231F20"/>
        </w:rPr>
        <w:t>tidak</w:t>
      </w:r>
      <w:r>
        <w:rPr>
          <w:color w:val="231F20"/>
          <w:spacing w:val="-24"/>
        </w:rPr>
        <w:t xml:space="preserve"> </w:t>
      </w:r>
      <w:r>
        <w:rPr>
          <w:color w:val="231F20"/>
        </w:rPr>
        <w:t>diawasi</w:t>
      </w:r>
      <w:r>
        <w:rPr>
          <w:color w:val="231F20"/>
          <w:spacing w:val="-23"/>
        </w:rPr>
        <w:t xml:space="preserve"> </w:t>
      </w:r>
      <w:r>
        <w:rPr>
          <w:color w:val="231F20"/>
        </w:rPr>
        <w:t>dan</w:t>
      </w:r>
      <w:r>
        <w:rPr>
          <w:color w:val="231F20"/>
          <w:spacing w:val="-24"/>
        </w:rPr>
        <w:t xml:space="preserve"> </w:t>
      </w:r>
      <w:r>
        <w:rPr>
          <w:color w:val="231F20"/>
        </w:rPr>
        <w:t>dibatasi</w:t>
      </w:r>
      <w:r>
        <w:rPr>
          <w:color w:val="231F20"/>
          <w:spacing w:val="-24"/>
        </w:rPr>
        <w:t xml:space="preserve"> </w:t>
      </w:r>
      <w:r>
        <w:rPr>
          <w:color w:val="231F20"/>
        </w:rPr>
        <w:t>penggunaanya.</w:t>
      </w:r>
      <w:r>
        <w:rPr>
          <w:color w:val="231F20"/>
          <w:spacing w:val="4"/>
        </w:rPr>
        <w:t xml:space="preserve"> </w:t>
      </w:r>
      <w:r>
        <w:rPr>
          <w:color w:val="231F20"/>
        </w:rPr>
        <w:t>Hal</w:t>
      </w:r>
      <w:r>
        <w:rPr>
          <w:color w:val="231F20"/>
          <w:spacing w:val="-24"/>
        </w:rPr>
        <w:t xml:space="preserve"> </w:t>
      </w:r>
      <w:r>
        <w:rPr>
          <w:color w:val="231F20"/>
        </w:rPr>
        <w:t>ini</w:t>
      </w:r>
      <w:r>
        <w:rPr>
          <w:color w:val="231F20"/>
          <w:spacing w:val="-23"/>
        </w:rPr>
        <w:t xml:space="preserve"> </w:t>
      </w:r>
      <w:r>
        <w:rPr>
          <w:color w:val="231F20"/>
        </w:rPr>
        <w:t>terbukti dari beberapa kajian mengenai penggunaan gawai di lingkungan pendidikan yang telah dilakukan sebelumnya. Salah satu kajian yang tentang hubungan gawai dengan konsentrasi belajar adalah yang dilakukan oleh Eka Savitri (2018). Dalam  kajiannya,  Sav</w:t>
      </w:r>
      <w:r>
        <w:rPr>
          <w:color w:val="231F20"/>
        </w:rPr>
        <w:t xml:space="preserve">itri menganalisis bahwa terdapat hubungan yang erat antara penggunaan gawai dengan konsentrasi </w:t>
      </w:r>
      <w:r>
        <w:rPr>
          <w:color w:val="231F20"/>
          <w:spacing w:val="-3"/>
        </w:rPr>
        <w:t xml:space="preserve">belajar. </w:t>
      </w:r>
      <w:r>
        <w:rPr>
          <w:color w:val="231F20"/>
        </w:rPr>
        <w:t>Penggunaan gawai yang tinggi akan merusak konsentrasi belajar siswa sementara penggunan gawai yang rendah memiliki dampak yang lebih rendah. Kajian lain</w:t>
      </w:r>
      <w:r>
        <w:rPr>
          <w:color w:val="231F20"/>
        </w:rPr>
        <w:t xml:space="preserve"> yang dilakukan oleh Agusta menyebutkan bahwa</w:t>
      </w:r>
      <w:r>
        <w:rPr>
          <w:color w:val="231F20"/>
          <w:spacing w:val="-13"/>
        </w:rPr>
        <w:t xml:space="preserve"> </w:t>
      </w:r>
      <w:r>
        <w:rPr>
          <w:color w:val="231F20"/>
        </w:rPr>
        <w:t>penggunaan</w:t>
      </w:r>
      <w:r>
        <w:rPr>
          <w:color w:val="231F20"/>
          <w:spacing w:val="-12"/>
        </w:rPr>
        <w:t xml:space="preserve"> </w:t>
      </w:r>
      <w:r>
        <w:rPr>
          <w:color w:val="231F20"/>
        </w:rPr>
        <w:t>gawai</w:t>
      </w:r>
      <w:r>
        <w:rPr>
          <w:color w:val="231F20"/>
          <w:spacing w:val="-13"/>
        </w:rPr>
        <w:t xml:space="preserve"> </w:t>
      </w:r>
      <w:r>
        <w:rPr>
          <w:color w:val="231F20"/>
        </w:rPr>
        <w:t>yang</w:t>
      </w:r>
      <w:r>
        <w:rPr>
          <w:color w:val="231F20"/>
          <w:spacing w:val="-12"/>
        </w:rPr>
        <w:t xml:space="preserve"> </w:t>
      </w:r>
      <w:r>
        <w:rPr>
          <w:color w:val="231F20"/>
        </w:rPr>
        <w:t>tinggi</w:t>
      </w:r>
      <w:r>
        <w:rPr>
          <w:color w:val="231F20"/>
          <w:spacing w:val="-12"/>
        </w:rPr>
        <w:t xml:space="preserve"> </w:t>
      </w:r>
      <w:r>
        <w:rPr>
          <w:color w:val="231F20"/>
        </w:rPr>
        <w:t>akan</w:t>
      </w:r>
      <w:r>
        <w:rPr>
          <w:color w:val="231F20"/>
          <w:spacing w:val="-13"/>
        </w:rPr>
        <w:t xml:space="preserve"> </w:t>
      </w:r>
      <w:r>
        <w:rPr>
          <w:color w:val="231F20"/>
        </w:rPr>
        <w:t>menyebabkan</w:t>
      </w:r>
      <w:r>
        <w:rPr>
          <w:color w:val="231F20"/>
          <w:spacing w:val="-12"/>
        </w:rPr>
        <w:t xml:space="preserve"> </w:t>
      </w:r>
      <w:r>
        <w:rPr>
          <w:color w:val="231F20"/>
        </w:rPr>
        <w:t>motivasi belajar siswa di kelas menjadi rendah sehingga dapat berdampak menurunnya prestasi belajar (Agusta,</w:t>
      </w:r>
      <w:r>
        <w:rPr>
          <w:color w:val="231F20"/>
          <w:spacing w:val="-22"/>
        </w:rPr>
        <w:t xml:space="preserve"> </w:t>
      </w:r>
      <w:r>
        <w:rPr>
          <w:color w:val="231F20"/>
        </w:rPr>
        <w:t>2018).</w:t>
      </w:r>
    </w:p>
    <w:p w:rsidR="00B34C9E" w:rsidRDefault="006202EF">
      <w:pPr>
        <w:pStyle w:val="BodyText"/>
        <w:spacing w:before="175" w:line="249" w:lineRule="auto"/>
        <w:ind w:left="900" w:right="615" w:firstLine="720"/>
        <w:jc w:val="both"/>
      </w:pPr>
      <w:r>
        <w:rPr>
          <w:color w:val="231F20"/>
        </w:rPr>
        <w:t>Dengan demikian, intensitas siswa yang menggunak</w:t>
      </w:r>
      <w:r>
        <w:rPr>
          <w:color w:val="231F20"/>
        </w:rPr>
        <w:t>an gawai cukup tinggi, menimbulkan kekhawatiran akan rusaknya konsentrasi</w:t>
      </w:r>
      <w:r>
        <w:rPr>
          <w:color w:val="231F20"/>
          <w:spacing w:val="-7"/>
        </w:rPr>
        <w:t xml:space="preserve"> </w:t>
      </w:r>
      <w:r>
        <w:rPr>
          <w:color w:val="231F20"/>
        </w:rPr>
        <w:t>belajar</w:t>
      </w:r>
      <w:r>
        <w:rPr>
          <w:color w:val="231F20"/>
          <w:spacing w:val="-6"/>
        </w:rPr>
        <w:t xml:space="preserve"> </w:t>
      </w:r>
      <w:r>
        <w:rPr>
          <w:color w:val="231F20"/>
        </w:rPr>
        <w:t>anak</w:t>
      </w:r>
      <w:r>
        <w:rPr>
          <w:color w:val="231F20"/>
          <w:spacing w:val="-7"/>
        </w:rPr>
        <w:t xml:space="preserve"> </w:t>
      </w:r>
      <w:r>
        <w:rPr>
          <w:color w:val="231F20"/>
        </w:rPr>
        <w:t>selama</w:t>
      </w:r>
      <w:r>
        <w:rPr>
          <w:color w:val="231F20"/>
          <w:spacing w:val="-6"/>
        </w:rPr>
        <w:t xml:space="preserve"> </w:t>
      </w:r>
      <w:r>
        <w:rPr>
          <w:color w:val="231F20"/>
        </w:rPr>
        <w:t>di</w:t>
      </w:r>
      <w:r>
        <w:rPr>
          <w:color w:val="231F20"/>
          <w:spacing w:val="-6"/>
        </w:rPr>
        <w:t xml:space="preserve"> </w:t>
      </w:r>
      <w:r>
        <w:rPr>
          <w:color w:val="231F20"/>
        </w:rPr>
        <w:t>sekolah.</w:t>
      </w:r>
      <w:r>
        <w:rPr>
          <w:color w:val="231F20"/>
          <w:spacing w:val="-7"/>
        </w:rPr>
        <w:t xml:space="preserve"> </w:t>
      </w:r>
      <w:r>
        <w:rPr>
          <w:color w:val="231F20"/>
        </w:rPr>
        <w:t>Karena</w:t>
      </w:r>
      <w:r>
        <w:rPr>
          <w:color w:val="231F20"/>
          <w:spacing w:val="-6"/>
        </w:rPr>
        <w:t xml:space="preserve"> </w:t>
      </w:r>
      <w:r>
        <w:rPr>
          <w:color w:val="231F20"/>
        </w:rPr>
        <w:t>berakibat</w:t>
      </w:r>
      <w:r>
        <w:rPr>
          <w:color w:val="231F20"/>
          <w:spacing w:val="-6"/>
        </w:rPr>
        <w:t xml:space="preserve"> </w:t>
      </w:r>
      <w:r>
        <w:rPr>
          <w:color w:val="231F20"/>
        </w:rPr>
        <w:t>pada terganggunya proses transfer ilmu pengetahuan dalam proses pembelajaran. Sayangnya, sampai saat ini regulasi mengenai pengaturan</w:t>
      </w:r>
      <w:r>
        <w:rPr>
          <w:color w:val="231F20"/>
          <w:spacing w:val="-8"/>
        </w:rPr>
        <w:t xml:space="preserve"> </w:t>
      </w:r>
      <w:r>
        <w:rPr>
          <w:color w:val="231F20"/>
        </w:rPr>
        <w:t>penggunaan</w:t>
      </w:r>
      <w:r>
        <w:rPr>
          <w:color w:val="231F20"/>
          <w:spacing w:val="-7"/>
        </w:rPr>
        <w:t xml:space="preserve"> </w:t>
      </w:r>
      <w:r>
        <w:rPr>
          <w:color w:val="231F20"/>
        </w:rPr>
        <w:t>gawai</w:t>
      </w:r>
      <w:r>
        <w:rPr>
          <w:color w:val="231F20"/>
          <w:spacing w:val="-7"/>
        </w:rPr>
        <w:t xml:space="preserve"> </w:t>
      </w:r>
      <w:r>
        <w:rPr>
          <w:color w:val="231F20"/>
        </w:rPr>
        <w:t>dari</w:t>
      </w:r>
      <w:r>
        <w:rPr>
          <w:color w:val="231F20"/>
          <w:spacing w:val="-7"/>
        </w:rPr>
        <w:t xml:space="preserve"> </w:t>
      </w:r>
      <w:r>
        <w:rPr>
          <w:color w:val="231F20"/>
        </w:rPr>
        <w:t>pemerintah</w:t>
      </w:r>
      <w:r>
        <w:rPr>
          <w:color w:val="231F20"/>
          <w:spacing w:val="-7"/>
        </w:rPr>
        <w:t xml:space="preserve"> </w:t>
      </w:r>
      <w:r>
        <w:rPr>
          <w:color w:val="231F20"/>
        </w:rPr>
        <w:t>pusat</w:t>
      </w:r>
      <w:r>
        <w:rPr>
          <w:color w:val="231F20"/>
          <w:spacing w:val="-8"/>
        </w:rPr>
        <w:t xml:space="preserve"> </w:t>
      </w:r>
      <w:r>
        <w:rPr>
          <w:color w:val="231F20"/>
        </w:rPr>
        <w:t>masih</w:t>
      </w:r>
      <w:r>
        <w:rPr>
          <w:color w:val="231F20"/>
          <w:spacing w:val="-7"/>
        </w:rPr>
        <w:t xml:space="preserve"> </w:t>
      </w:r>
      <w:r>
        <w:rPr>
          <w:color w:val="231F20"/>
        </w:rPr>
        <w:t>sangat</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 xml:space="preserve">minim. Hal ini diperburuk juga dengan minimnya kampanye penggunaan gawai yang positif. </w:t>
      </w:r>
      <w:r>
        <w:rPr>
          <w:color w:val="231F20"/>
          <w:spacing w:val="-3"/>
        </w:rPr>
        <w:t xml:space="preserve">Untuk </w:t>
      </w:r>
      <w:r>
        <w:rPr>
          <w:color w:val="231F20"/>
        </w:rPr>
        <w:t xml:space="preserve">itu kajian ini diharapkan dapat mendorong sebuah regulasi untuk mengatur penggunaan gawai </w:t>
      </w:r>
      <w:r>
        <w:rPr>
          <w:color w:val="231F20"/>
        </w:rPr>
        <w:t>dan memberikan dorongan kepada pemerintah pusat untuk mengedukasi</w:t>
      </w:r>
      <w:r>
        <w:rPr>
          <w:color w:val="231F20"/>
          <w:spacing w:val="-9"/>
        </w:rPr>
        <w:t xml:space="preserve"> </w:t>
      </w:r>
      <w:r>
        <w:rPr>
          <w:color w:val="231F20"/>
        </w:rPr>
        <w:t>masyarakat</w:t>
      </w:r>
      <w:r>
        <w:rPr>
          <w:color w:val="231F20"/>
          <w:spacing w:val="-8"/>
        </w:rPr>
        <w:t xml:space="preserve"> </w:t>
      </w:r>
      <w:r>
        <w:rPr>
          <w:color w:val="231F20"/>
        </w:rPr>
        <w:t>terkait</w:t>
      </w:r>
      <w:r>
        <w:rPr>
          <w:color w:val="231F20"/>
          <w:spacing w:val="-9"/>
        </w:rPr>
        <w:t xml:space="preserve"> </w:t>
      </w:r>
      <w:r>
        <w:rPr>
          <w:color w:val="231F20"/>
        </w:rPr>
        <w:t>penggunaan</w:t>
      </w:r>
      <w:r>
        <w:rPr>
          <w:color w:val="231F20"/>
          <w:spacing w:val="-8"/>
        </w:rPr>
        <w:t xml:space="preserve"> </w:t>
      </w:r>
      <w:r>
        <w:rPr>
          <w:color w:val="231F20"/>
        </w:rPr>
        <w:t>gawai</w:t>
      </w:r>
      <w:r>
        <w:rPr>
          <w:color w:val="231F20"/>
          <w:spacing w:val="-9"/>
        </w:rPr>
        <w:t xml:space="preserve"> </w:t>
      </w:r>
      <w:r>
        <w:rPr>
          <w:color w:val="231F20"/>
        </w:rPr>
        <w:t>dengan</w:t>
      </w:r>
      <w:r>
        <w:rPr>
          <w:color w:val="231F20"/>
          <w:spacing w:val="-8"/>
        </w:rPr>
        <w:t xml:space="preserve"> </w:t>
      </w:r>
      <w:r>
        <w:rPr>
          <w:color w:val="231F20"/>
        </w:rPr>
        <w:t>positif di kalangan peserta didik</w:t>
      </w:r>
      <w:r>
        <w:rPr>
          <w:color w:val="231F20"/>
          <w:spacing w:val="-21"/>
        </w:rPr>
        <w:t xml:space="preserve"> </w:t>
      </w:r>
      <w:r>
        <w:rPr>
          <w:color w:val="231F20"/>
        </w:rPr>
        <w:t>SMA.</w:t>
      </w:r>
    </w:p>
    <w:p w:rsidR="00B34C9E" w:rsidRDefault="006202EF">
      <w:pPr>
        <w:pStyle w:val="Heading2"/>
        <w:numPr>
          <w:ilvl w:val="0"/>
          <w:numId w:val="1"/>
        </w:numPr>
        <w:tabs>
          <w:tab w:val="left" w:pos="977"/>
          <w:tab w:val="left" w:pos="978"/>
        </w:tabs>
        <w:spacing w:before="165"/>
        <w:ind w:left="977" w:hanging="361"/>
        <w:jc w:val="left"/>
      </w:pPr>
      <w:r>
        <w:rPr>
          <w:color w:val="231F20"/>
          <w:spacing w:val="-4"/>
        </w:rPr>
        <w:t xml:space="preserve">Tujuan </w:t>
      </w:r>
      <w:r>
        <w:rPr>
          <w:color w:val="231F20"/>
        </w:rPr>
        <w:t>dan Manfaat</w:t>
      </w:r>
      <w:r>
        <w:rPr>
          <w:color w:val="231F20"/>
          <w:spacing w:val="-20"/>
        </w:rPr>
        <w:t xml:space="preserve"> </w:t>
      </w:r>
      <w:r>
        <w:rPr>
          <w:color w:val="231F20"/>
        </w:rPr>
        <w:t>Penelitian</w:t>
      </w:r>
    </w:p>
    <w:p w:rsidR="00B34C9E" w:rsidRDefault="006202EF">
      <w:pPr>
        <w:pStyle w:val="BodyText"/>
        <w:spacing w:before="170" w:line="249" w:lineRule="auto"/>
        <w:ind w:left="617" w:right="898"/>
        <w:jc w:val="both"/>
      </w:pPr>
      <w:r>
        <w:rPr>
          <w:color w:val="231F20"/>
        </w:rPr>
        <w:t>Sejauh ini, hampir tidak ada kebijakan di tingkat pusat yang mengatur</w:t>
      </w:r>
      <w:r>
        <w:rPr>
          <w:color w:val="231F20"/>
          <w:spacing w:val="-7"/>
        </w:rPr>
        <w:t xml:space="preserve"> </w:t>
      </w:r>
      <w:r>
        <w:rPr>
          <w:color w:val="231F20"/>
        </w:rPr>
        <w:t>penggunaan</w:t>
      </w:r>
      <w:r>
        <w:rPr>
          <w:color w:val="231F20"/>
          <w:spacing w:val="-7"/>
        </w:rPr>
        <w:t xml:space="preserve"> </w:t>
      </w:r>
      <w:r>
        <w:rPr>
          <w:color w:val="231F20"/>
        </w:rPr>
        <w:t>gawai</w:t>
      </w:r>
      <w:r>
        <w:rPr>
          <w:color w:val="231F20"/>
          <w:spacing w:val="-7"/>
        </w:rPr>
        <w:t xml:space="preserve"> </w:t>
      </w:r>
      <w:r>
        <w:rPr>
          <w:color w:val="231F20"/>
        </w:rPr>
        <w:t>di</w:t>
      </w:r>
      <w:r>
        <w:rPr>
          <w:color w:val="231F20"/>
          <w:spacing w:val="-7"/>
        </w:rPr>
        <w:t xml:space="preserve"> </w:t>
      </w:r>
      <w:r>
        <w:rPr>
          <w:color w:val="231F20"/>
        </w:rPr>
        <w:t>lingkungan</w:t>
      </w:r>
      <w:r>
        <w:rPr>
          <w:color w:val="231F20"/>
          <w:spacing w:val="-6"/>
        </w:rPr>
        <w:t xml:space="preserve"> </w:t>
      </w:r>
      <w:r>
        <w:rPr>
          <w:color w:val="231F20"/>
        </w:rPr>
        <w:t>sekolah.</w:t>
      </w:r>
      <w:r>
        <w:rPr>
          <w:color w:val="231F20"/>
          <w:spacing w:val="-7"/>
        </w:rPr>
        <w:t xml:space="preserve"> </w:t>
      </w:r>
      <w:r>
        <w:rPr>
          <w:color w:val="231F20"/>
          <w:spacing w:val="-5"/>
        </w:rPr>
        <w:t>Tanpa</w:t>
      </w:r>
      <w:r>
        <w:rPr>
          <w:color w:val="231F20"/>
          <w:spacing w:val="-7"/>
        </w:rPr>
        <w:t xml:space="preserve"> </w:t>
      </w:r>
      <w:r>
        <w:rPr>
          <w:color w:val="231F20"/>
        </w:rPr>
        <w:t>adanya kebijakan tersebut, penggunaan gawai oleh peserta didik di lingkungan sekolah dikhawatirkan justru akan membawa dampak negatif bagi siswa. Penelitian ini dilakukan untuk mendorong lahirnya kebijakan yang</w:t>
      </w:r>
      <w:r>
        <w:rPr>
          <w:color w:val="231F20"/>
        </w:rPr>
        <w:t xml:space="preserve"> dapat dijadikan pedoman bagi satuan pendidikan, khususnya tingkat SMA, serta menguatkan peran keluarga dalam hal penggunaan gawai untuk peningkatan prestasi peserta didik. </w:t>
      </w:r>
      <w:r>
        <w:rPr>
          <w:color w:val="231F20"/>
          <w:spacing w:val="-3"/>
        </w:rPr>
        <w:t xml:space="preserve">Untuk </w:t>
      </w:r>
      <w:r>
        <w:rPr>
          <w:color w:val="231F20"/>
        </w:rPr>
        <w:t>memenuhi tujuan tersebut penelitian  ini akan mengasilkan beberapa analisis</w:t>
      </w:r>
      <w:r>
        <w:rPr>
          <w:color w:val="231F20"/>
          <w:spacing w:val="-21"/>
        </w:rPr>
        <w:t xml:space="preserve"> </w:t>
      </w:r>
      <w:r>
        <w:rPr>
          <w:color w:val="231F20"/>
        </w:rPr>
        <w:t>d</w:t>
      </w:r>
      <w:r>
        <w:rPr>
          <w:color w:val="231F20"/>
        </w:rPr>
        <w:t>iantaranya:</w:t>
      </w:r>
    </w:p>
    <w:p w:rsidR="00B34C9E" w:rsidRDefault="006202EF">
      <w:pPr>
        <w:pStyle w:val="ListParagraph"/>
        <w:numPr>
          <w:ilvl w:val="0"/>
          <w:numId w:val="2"/>
        </w:numPr>
        <w:tabs>
          <w:tab w:val="left" w:pos="978"/>
        </w:tabs>
        <w:spacing w:before="164"/>
        <w:ind w:right="898"/>
        <w:jc w:val="both"/>
        <w:rPr>
          <w:sz w:val="20"/>
        </w:rPr>
      </w:pPr>
      <w:r>
        <w:rPr>
          <w:color w:val="231F20"/>
          <w:sz w:val="20"/>
        </w:rPr>
        <w:t>Analisis pola penggunaan gawai terhadap capaian belajar peserta didik di tingkat Sekolah Menengah</w:t>
      </w:r>
      <w:r>
        <w:rPr>
          <w:color w:val="231F20"/>
          <w:spacing w:val="-33"/>
          <w:sz w:val="20"/>
        </w:rPr>
        <w:t xml:space="preserve"> </w:t>
      </w:r>
      <w:r>
        <w:rPr>
          <w:color w:val="231F20"/>
          <w:sz w:val="20"/>
        </w:rPr>
        <w:t>Atas.</w:t>
      </w:r>
    </w:p>
    <w:p w:rsidR="00B34C9E" w:rsidRDefault="006202EF">
      <w:pPr>
        <w:pStyle w:val="ListParagraph"/>
        <w:numPr>
          <w:ilvl w:val="0"/>
          <w:numId w:val="2"/>
        </w:numPr>
        <w:tabs>
          <w:tab w:val="left" w:pos="978"/>
        </w:tabs>
        <w:spacing w:before="166"/>
        <w:ind w:right="899"/>
        <w:jc w:val="both"/>
        <w:rPr>
          <w:sz w:val="20"/>
        </w:rPr>
      </w:pPr>
      <w:r>
        <w:rPr>
          <w:color w:val="231F20"/>
          <w:sz w:val="20"/>
        </w:rPr>
        <w:t>Analisis pengaruh penggunaan gawai terhadap konsentrasi belajar</w:t>
      </w:r>
      <w:r>
        <w:rPr>
          <w:color w:val="231F20"/>
          <w:spacing w:val="-7"/>
          <w:sz w:val="20"/>
        </w:rPr>
        <w:t xml:space="preserve"> </w:t>
      </w:r>
      <w:r>
        <w:rPr>
          <w:color w:val="231F20"/>
          <w:sz w:val="20"/>
        </w:rPr>
        <w:t>peserta</w:t>
      </w:r>
      <w:r>
        <w:rPr>
          <w:color w:val="231F20"/>
          <w:spacing w:val="-6"/>
          <w:sz w:val="20"/>
        </w:rPr>
        <w:t xml:space="preserve"> </w:t>
      </w:r>
      <w:r>
        <w:rPr>
          <w:color w:val="231F20"/>
          <w:sz w:val="20"/>
        </w:rPr>
        <w:t>didik</w:t>
      </w:r>
      <w:r>
        <w:rPr>
          <w:color w:val="231F20"/>
          <w:spacing w:val="-6"/>
          <w:sz w:val="20"/>
        </w:rPr>
        <w:t xml:space="preserve"> </w:t>
      </w:r>
      <w:r>
        <w:rPr>
          <w:color w:val="231F20"/>
          <w:sz w:val="20"/>
        </w:rPr>
        <w:t>di</w:t>
      </w:r>
      <w:r>
        <w:rPr>
          <w:color w:val="231F20"/>
          <w:spacing w:val="-7"/>
          <w:sz w:val="20"/>
        </w:rPr>
        <w:t xml:space="preserve"> </w:t>
      </w:r>
      <w:r>
        <w:rPr>
          <w:color w:val="231F20"/>
          <w:sz w:val="20"/>
        </w:rPr>
        <w:t>tingkat</w:t>
      </w:r>
      <w:r>
        <w:rPr>
          <w:color w:val="231F20"/>
          <w:spacing w:val="-6"/>
          <w:sz w:val="20"/>
        </w:rPr>
        <w:t xml:space="preserve"> </w:t>
      </w:r>
      <w:r>
        <w:rPr>
          <w:color w:val="231F20"/>
          <w:sz w:val="20"/>
        </w:rPr>
        <w:t>Sekolah</w:t>
      </w:r>
      <w:r>
        <w:rPr>
          <w:color w:val="231F20"/>
          <w:spacing w:val="-6"/>
          <w:sz w:val="20"/>
        </w:rPr>
        <w:t xml:space="preserve"> </w:t>
      </w:r>
      <w:r>
        <w:rPr>
          <w:color w:val="231F20"/>
          <w:sz w:val="20"/>
        </w:rPr>
        <w:t>Menengah</w:t>
      </w:r>
      <w:r>
        <w:rPr>
          <w:color w:val="231F20"/>
          <w:spacing w:val="-7"/>
          <w:sz w:val="20"/>
        </w:rPr>
        <w:t xml:space="preserve"> </w:t>
      </w:r>
      <w:r>
        <w:rPr>
          <w:color w:val="231F20"/>
          <w:sz w:val="20"/>
        </w:rPr>
        <w:t>Atas.</w:t>
      </w:r>
    </w:p>
    <w:p w:rsidR="00B34C9E" w:rsidRDefault="006202EF">
      <w:pPr>
        <w:pStyle w:val="ListParagraph"/>
        <w:numPr>
          <w:ilvl w:val="0"/>
          <w:numId w:val="2"/>
        </w:numPr>
        <w:tabs>
          <w:tab w:val="left" w:pos="978"/>
        </w:tabs>
        <w:spacing w:before="166" w:line="244" w:lineRule="auto"/>
        <w:ind w:right="898"/>
        <w:jc w:val="both"/>
        <w:rPr>
          <w:sz w:val="20"/>
        </w:rPr>
      </w:pPr>
      <w:r>
        <w:rPr>
          <w:color w:val="231F20"/>
          <w:sz w:val="20"/>
        </w:rPr>
        <w:t xml:space="preserve">Rekomendasi kebijakan </w:t>
      </w:r>
      <w:r>
        <w:rPr>
          <w:color w:val="231F20"/>
          <w:sz w:val="20"/>
        </w:rPr>
        <w:t>mengenai strategi optimalisasi penggunaan gawai untuk peningkatan prestasi belajar peserta didik.</w:t>
      </w:r>
    </w:p>
    <w:p w:rsidR="00B34C9E" w:rsidRDefault="006202EF">
      <w:pPr>
        <w:pStyle w:val="BodyText"/>
        <w:spacing w:before="165" w:line="249" w:lineRule="auto"/>
        <w:ind w:left="617" w:right="898"/>
        <w:jc w:val="both"/>
      </w:pPr>
      <w:r>
        <w:rPr>
          <w:color w:val="231F20"/>
        </w:rPr>
        <w:t xml:space="preserve">Manfaat penelitian ini diharapkan dapat menjadi acuan rekomendasi kebijakan bagi Direktorat pembinaan Sekolah Menengah </w:t>
      </w:r>
      <w:r>
        <w:rPr>
          <w:color w:val="231F20"/>
          <w:spacing w:val="-3"/>
        </w:rPr>
        <w:t xml:space="preserve">Atas </w:t>
      </w:r>
      <w:r>
        <w:rPr>
          <w:color w:val="231F20"/>
        </w:rPr>
        <w:t>untuk mengembangkan regulasi pengg</w:t>
      </w:r>
      <w:r>
        <w:rPr>
          <w:color w:val="231F20"/>
        </w:rPr>
        <w:t>unaan gawai bagi peserta didik di lingkungan sekolah menengah atas. Dengan regulasi tersebut diharapkan penggunaan gawai oleh peserta</w:t>
      </w:r>
      <w:r>
        <w:rPr>
          <w:color w:val="231F20"/>
          <w:spacing w:val="-10"/>
        </w:rPr>
        <w:t xml:space="preserve"> </w:t>
      </w:r>
      <w:r>
        <w:rPr>
          <w:color w:val="231F20"/>
        </w:rPr>
        <w:t>didik</w:t>
      </w:r>
      <w:r>
        <w:rPr>
          <w:color w:val="231F20"/>
          <w:spacing w:val="-10"/>
        </w:rPr>
        <w:t xml:space="preserve"> </w:t>
      </w:r>
      <w:r>
        <w:rPr>
          <w:color w:val="231F20"/>
        </w:rPr>
        <w:t>dapat</w:t>
      </w:r>
      <w:r>
        <w:rPr>
          <w:color w:val="231F20"/>
          <w:spacing w:val="-9"/>
        </w:rPr>
        <w:t xml:space="preserve"> </w:t>
      </w:r>
      <w:r>
        <w:rPr>
          <w:color w:val="231F20"/>
        </w:rPr>
        <w:t>bermanfaat</w:t>
      </w:r>
      <w:r>
        <w:rPr>
          <w:color w:val="231F20"/>
          <w:spacing w:val="-10"/>
        </w:rPr>
        <w:t xml:space="preserve"> </w:t>
      </w:r>
      <w:r>
        <w:rPr>
          <w:color w:val="231F20"/>
        </w:rPr>
        <w:t>untuk</w:t>
      </w:r>
      <w:r>
        <w:rPr>
          <w:color w:val="231F20"/>
          <w:spacing w:val="-9"/>
        </w:rPr>
        <w:t xml:space="preserve"> </w:t>
      </w:r>
      <w:r>
        <w:rPr>
          <w:color w:val="231F20"/>
        </w:rPr>
        <w:t>memperlancar</w:t>
      </w:r>
      <w:r>
        <w:rPr>
          <w:color w:val="231F20"/>
          <w:spacing w:val="-10"/>
        </w:rPr>
        <w:t xml:space="preserve"> </w:t>
      </w:r>
      <w:r>
        <w:rPr>
          <w:color w:val="231F20"/>
        </w:rPr>
        <w:t>proses</w:t>
      </w:r>
      <w:r>
        <w:rPr>
          <w:color w:val="231F20"/>
          <w:spacing w:val="-9"/>
        </w:rPr>
        <w:t xml:space="preserve"> </w:t>
      </w:r>
      <w:r>
        <w:rPr>
          <w:color w:val="231F20"/>
        </w:rPr>
        <w:t>belajar yang pada akhirnya akan meningkatkan prestasi akademik peserta di</w:t>
      </w:r>
      <w:r>
        <w:rPr>
          <w:color w:val="231F20"/>
        </w:rPr>
        <w:t>dik</w:t>
      </w:r>
      <w:r>
        <w:rPr>
          <w:color w:val="231F20"/>
          <w:spacing w:val="-8"/>
        </w:rPr>
        <w:t xml:space="preserve"> </w:t>
      </w:r>
      <w:r>
        <w:rPr>
          <w:color w:val="231F20"/>
        </w:rPr>
        <w:t>tanpa</w:t>
      </w:r>
      <w:r>
        <w:rPr>
          <w:color w:val="231F20"/>
          <w:spacing w:val="-8"/>
        </w:rPr>
        <w:t xml:space="preserve"> </w:t>
      </w:r>
      <w:r>
        <w:rPr>
          <w:color w:val="231F20"/>
        </w:rPr>
        <w:t>harus</w:t>
      </w:r>
      <w:r>
        <w:rPr>
          <w:color w:val="231F20"/>
          <w:spacing w:val="-8"/>
        </w:rPr>
        <w:t xml:space="preserve"> </w:t>
      </w:r>
      <w:r>
        <w:rPr>
          <w:color w:val="231F20"/>
        </w:rPr>
        <w:t>merusak</w:t>
      </w:r>
      <w:r>
        <w:rPr>
          <w:color w:val="231F20"/>
          <w:spacing w:val="-8"/>
        </w:rPr>
        <w:t xml:space="preserve"> </w:t>
      </w:r>
      <w:r>
        <w:rPr>
          <w:color w:val="231F20"/>
        </w:rPr>
        <w:t>konsentrasi</w:t>
      </w:r>
      <w:r>
        <w:rPr>
          <w:color w:val="231F20"/>
          <w:spacing w:val="-7"/>
        </w:rPr>
        <w:t xml:space="preserve"> </w:t>
      </w:r>
      <w:r>
        <w:rPr>
          <w:color w:val="231F20"/>
        </w:rPr>
        <w:t>belajar</w:t>
      </w:r>
      <w:r>
        <w:rPr>
          <w:color w:val="231F20"/>
          <w:spacing w:val="-8"/>
        </w:rPr>
        <w:t xml:space="preserve"> </w:t>
      </w:r>
      <w:r>
        <w:rPr>
          <w:color w:val="231F20"/>
        </w:rPr>
        <w:t>siswa</w:t>
      </w:r>
      <w:r>
        <w:rPr>
          <w:color w:val="231F20"/>
          <w:spacing w:val="-8"/>
        </w:rPr>
        <w:t xml:space="preserve"> </w:t>
      </w:r>
      <w:r>
        <w:rPr>
          <w:color w:val="231F20"/>
        </w:rPr>
        <w:t>selama</w:t>
      </w:r>
      <w:r>
        <w:rPr>
          <w:color w:val="231F20"/>
          <w:spacing w:val="-8"/>
        </w:rPr>
        <w:t xml:space="preserve"> </w:t>
      </w:r>
      <w:r>
        <w:rPr>
          <w:color w:val="231F20"/>
        </w:rPr>
        <w:t>proses pembelajaran.</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6"/>
        <w:rPr>
          <w:sz w:val="18"/>
        </w:rPr>
      </w:pPr>
    </w:p>
    <w:p w:rsidR="00B34C9E" w:rsidRDefault="006202EF">
      <w:pPr>
        <w:pStyle w:val="Heading1"/>
        <w:spacing w:line="328" w:lineRule="auto"/>
        <w:ind w:left="1668" w:right="1305" w:firstLine="1460"/>
        <w:jc w:val="left"/>
      </w:pPr>
      <w:r>
        <w:rPr>
          <w:color w:val="231F20"/>
        </w:rPr>
        <w:t xml:space="preserve">BAB II </w:t>
      </w:r>
      <w:r>
        <w:rPr>
          <w:color w:val="231F20"/>
          <w:w w:val="95"/>
        </w:rPr>
        <w:t>OPERASIONALISASI KONSEP</w:t>
      </w:r>
    </w:p>
    <w:p w:rsidR="00B34C9E" w:rsidRDefault="00B34C9E">
      <w:pPr>
        <w:pStyle w:val="BodyText"/>
        <w:rPr>
          <w:b/>
          <w:sz w:val="38"/>
        </w:rPr>
      </w:pPr>
    </w:p>
    <w:p w:rsidR="00B34C9E" w:rsidRDefault="00B34C9E">
      <w:pPr>
        <w:pStyle w:val="BodyText"/>
        <w:spacing w:before="5"/>
        <w:rPr>
          <w:b/>
          <w:sz w:val="34"/>
        </w:rPr>
      </w:pPr>
    </w:p>
    <w:p w:rsidR="00B34C9E" w:rsidRDefault="002033FC">
      <w:pPr>
        <w:pStyle w:val="Heading2"/>
        <w:numPr>
          <w:ilvl w:val="1"/>
          <w:numId w:val="2"/>
        </w:numPr>
        <w:tabs>
          <w:tab w:val="left" w:pos="1095"/>
        </w:tabs>
      </w:pPr>
      <w:r>
        <w:rPr>
          <w:noProof/>
          <w:lang w:val="id-ID" w:eastAsia="id-ID" w:bidi="yi-Hebr"/>
        </w:rPr>
        <mc:AlternateContent>
          <mc:Choice Requires="wps">
            <w:drawing>
              <wp:anchor distT="0" distB="0" distL="114300" distR="114300" simplePos="0" relativeHeight="251667968" behindDoc="1" locked="0" layoutInCell="1" allowOverlap="1">
                <wp:simplePos x="0" y="0"/>
                <wp:positionH relativeFrom="page">
                  <wp:posOffset>1059815</wp:posOffset>
                </wp:positionH>
                <wp:positionV relativeFrom="paragraph">
                  <wp:posOffset>87630</wp:posOffset>
                </wp:positionV>
                <wp:extent cx="438150" cy="803910"/>
                <wp:effectExtent l="0" t="0" r="0" b="0"/>
                <wp:wrapNone/>
                <wp:docPr id="1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50"/>
                              <w:rPr>
                                <w:sz w:val="94"/>
                              </w:rPr>
                            </w:pPr>
                            <w:r>
                              <w:rPr>
                                <w:color w:val="231F20"/>
                                <w:w w:val="101"/>
                                <w:sz w:val="9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83.45pt;margin-top:6.9pt;width:34.5pt;height:63.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gtAIAALI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" filled="f" stroked="f">
                <v:textbox inset="0,0,0,0">
                  <w:txbxContent>
                    <w:p w:rsidR="00B34C9E" w:rsidRDefault="006202EF">
                      <w:pPr>
                        <w:spacing w:before="50"/>
                        <w:rPr>
                          <w:sz w:val="94"/>
                        </w:rPr>
                      </w:pPr>
                      <w:r>
                        <w:rPr>
                          <w:color w:val="231F20"/>
                          <w:w w:val="101"/>
                          <w:sz w:val="94"/>
                        </w:rPr>
                        <w:t>D</w:t>
                      </w:r>
                    </w:p>
                  </w:txbxContent>
                </v:textbox>
                <w10:wrap anchorx="page"/>
              </v:shape>
            </w:pict>
          </mc:Fallback>
        </mc:AlternateContent>
      </w:r>
      <w:r w:rsidR="006202EF">
        <w:rPr>
          <w:color w:val="231F20"/>
        </w:rPr>
        <w:t>Operasionalisasi</w:t>
      </w:r>
      <w:r w:rsidR="006202EF">
        <w:rPr>
          <w:color w:val="231F20"/>
          <w:spacing w:val="-8"/>
        </w:rPr>
        <w:t xml:space="preserve"> </w:t>
      </w:r>
      <w:r w:rsidR="006202EF">
        <w:rPr>
          <w:color w:val="231F20"/>
        </w:rPr>
        <w:t>Konsep</w:t>
      </w:r>
    </w:p>
    <w:p w:rsidR="00B34C9E" w:rsidRDefault="006202EF">
      <w:pPr>
        <w:pStyle w:val="BodyText"/>
        <w:spacing w:before="170" w:line="249" w:lineRule="auto"/>
        <w:ind w:left="1559" w:right="615"/>
        <w:jc w:val="both"/>
      </w:pPr>
      <w:r>
        <w:rPr>
          <w:color w:val="231F20"/>
        </w:rPr>
        <w:t>alam kajian ini terdapat sejumlah konsep yang akan memberikan batasan dalam lingkup atau objek p</w:t>
      </w:r>
      <w:r>
        <w:rPr>
          <w:color w:val="231F20"/>
        </w:rPr>
        <w:t>enelitian.</w:t>
      </w:r>
    </w:p>
    <w:p w:rsidR="00B34C9E" w:rsidRDefault="006202EF">
      <w:pPr>
        <w:pStyle w:val="BodyText"/>
        <w:spacing w:before="2" w:line="249" w:lineRule="auto"/>
        <w:ind w:left="900" w:right="615" w:firstLine="658"/>
        <w:jc w:val="both"/>
      </w:pPr>
      <w:r>
        <w:rPr>
          <w:color w:val="231F20"/>
          <w:spacing w:val="-3"/>
        </w:rPr>
        <w:t xml:space="preserve">Untuk </w:t>
      </w:r>
      <w:r>
        <w:rPr>
          <w:color w:val="231F20"/>
        </w:rPr>
        <w:t>itu, sebelum  menentukan  objek  penelitian penulis menetapkan sejumlah operasionalisasi konsep yang akan digunakan dalam kajian</w:t>
      </w:r>
      <w:r>
        <w:rPr>
          <w:color w:val="231F20"/>
          <w:spacing w:val="-15"/>
        </w:rPr>
        <w:t xml:space="preserve"> </w:t>
      </w:r>
      <w:r>
        <w:rPr>
          <w:color w:val="231F20"/>
        </w:rPr>
        <w:t>ini.</w:t>
      </w:r>
    </w:p>
    <w:p w:rsidR="00B34C9E" w:rsidRDefault="006202EF">
      <w:pPr>
        <w:pStyle w:val="Heading2"/>
        <w:numPr>
          <w:ilvl w:val="0"/>
          <w:numId w:val="3"/>
        </w:numPr>
        <w:tabs>
          <w:tab w:val="left" w:pos="1261"/>
        </w:tabs>
        <w:spacing w:before="162"/>
        <w:ind w:hanging="361"/>
        <w:jc w:val="left"/>
      </w:pPr>
      <w:r>
        <w:rPr>
          <w:color w:val="231F20"/>
        </w:rPr>
        <w:t>Gawai</w:t>
      </w:r>
    </w:p>
    <w:p w:rsidR="00B34C9E" w:rsidRDefault="006202EF">
      <w:pPr>
        <w:pStyle w:val="BodyText"/>
        <w:spacing w:before="170" w:line="249" w:lineRule="auto"/>
        <w:ind w:left="900" w:right="614" w:firstLine="720"/>
        <w:jc w:val="both"/>
      </w:pPr>
      <w:r>
        <w:rPr>
          <w:color w:val="231F20"/>
        </w:rPr>
        <w:t xml:space="preserve">Istilah gawai mungkin belum begitu popular di  kalangan remaja saat ini. Gawai memang merupakan </w:t>
      </w:r>
      <w:r>
        <w:rPr>
          <w:color w:val="231F20"/>
        </w:rPr>
        <w:t>kata baru yang diterjemahkan dari Bahasa inggris sebagai implikasi dari kemajuan teknologi di era globalisasi yang tak mungkin dapat kita bendung. Gawai sendiri baru muncul setelah tahun 2010-an yang kemudian di resmikan menjadi Bahasa baku yang ditandai d</w:t>
      </w:r>
      <w:r>
        <w:rPr>
          <w:color w:val="231F20"/>
        </w:rPr>
        <w:t>engan</w:t>
      </w:r>
      <w:r>
        <w:rPr>
          <w:color w:val="231F20"/>
          <w:spacing w:val="-11"/>
        </w:rPr>
        <w:t xml:space="preserve"> </w:t>
      </w:r>
      <w:r>
        <w:rPr>
          <w:color w:val="231F20"/>
        </w:rPr>
        <w:t>masuknya</w:t>
      </w:r>
      <w:r>
        <w:rPr>
          <w:color w:val="231F20"/>
          <w:spacing w:val="-10"/>
        </w:rPr>
        <w:t xml:space="preserve"> </w:t>
      </w:r>
      <w:r>
        <w:rPr>
          <w:color w:val="231F20"/>
        </w:rPr>
        <w:t>kata</w:t>
      </w:r>
      <w:r>
        <w:rPr>
          <w:color w:val="231F20"/>
          <w:spacing w:val="-10"/>
        </w:rPr>
        <w:t xml:space="preserve"> </w:t>
      </w:r>
      <w:r>
        <w:rPr>
          <w:color w:val="231F20"/>
        </w:rPr>
        <w:t>baru</w:t>
      </w:r>
      <w:r>
        <w:rPr>
          <w:color w:val="231F20"/>
          <w:spacing w:val="-11"/>
        </w:rPr>
        <w:t xml:space="preserve"> </w:t>
      </w:r>
      <w:r>
        <w:rPr>
          <w:color w:val="231F20"/>
        </w:rPr>
        <w:t>dalam</w:t>
      </w:r>
      <w:r>
        <w:rPr>
          <w:color w:val="231F20"/>
          <w:spacing w:val="-10"/>
        </w:rPr>
        <w:t xml:space="preserve"> </w:t>
      </w:r>
      <w:r>
        <w:rPr>
          <w:color w:val="231F20"/>
        </w:rPr>
        <w:t>Kamus</w:t>
      </w:r>
      <w:r>
        <w:rPr>
          <w:color w:val="231F20"/>
          <w:spacing w:val="-10"/>
        </w:rPr>
        <w:t xml:space="preserve"> </w:t>
      </w:r>
      <w:r>
        <w:rPr>
          <w:color w:val="231F20"/>
        </w:rPr>
        <w:t>Besar</w:t>
      </w:r>
      <w:r>
        <w:rPr>
          <w:color w:val="231F20"/>
          <w:spacing w:val="-11"/>
        </w:rPr>
        <w:t xml:space="preserve"> </w:t>
      </w:r>
      <w:r>
        <w:rPr>
          <w:color w:val="231F20"/>
        </w:rPr>
        <w:t>Bahasa</w:t>
      </w:r>
      <w:r>
        <w:rPr>
          <w:color w:val="231F20"/>
          <w:spacing w:val="-10"/>
        </w:rPr>
        <w:t xml:space="preserve"> </w:t>
      </w:r>
      <w:r>
        <w:rPr>
          <w:color w:val="231F20"/>
        </w:rPr>
        <w:t>Indonesia (KBBI).</w:t>
      </w:r>
      <w:r>
        <w:rPr>
          <w:color w:val="231F20"/>
          <w:spacing w:val="-24"/>
        </w:rPr>
        <w:t xml:space="preserve"> </w:t>
      </w:r>
      <w:r>
        <w:rPr>
          <w:color w:val="231F20"/>
        </w:rPr>
        <w:t>Dalam</w:t>
      </w:r>
      <w:r>
        <w:rPr>
          <w:color w:val="231F20"/>
          <w:spacing w:val="-24"/>
        </w:rPr>
        <w:t xml:space="preserve"> </w:t>
      </w:r>
      <w:r>
        <w:rPr>
          <w:color w:val="231F20"/>
        </w:rPr>
        <w:t>KBBI</w:t>
      </w:r>
      <w:r>
        <w:rPr>
          <w:color w:val="231F20"/>
          <w:spacing w:val="-24"/>
        </w:rPr>
        <w:t xml:space="preserve"> </w:t>
      </w:r>
      <w:r>
        <w:rPr>
          <w:color w:val="231F20"/>
        </w:rPr>
        <w:t>gawai</w:t>
      </w:r>
      <w:r>
        <w:rPr>
          <w:color w:val="231F20"/>
          <w:spacing w:val="-24"/>
        </w:rPr>
        <w:t xml:space="preserve"> </w:t>
      </w:r>
      <w:r>
        <w:rPr>
          <w:color w:val="231F20"/>
        </w:rPr>
        <w:t>diartikan</w:t>
      </w:r>
      <w:r>
        <w:rPr>
          <w:color w:val="231F20"/>
          <w:spacing w:val="-24"/>
        </w:rPr>
        <w:t xml:space="preserve"> </w:t>
      </w:r>
      <w:r>
        <w:rPr>
          <w:color w:val="231F20"/>
        </w:rPr>
        <w:t>sebagai</w:t>
      </w:r>
      <w:r>
        <w:rPr>
          <w:color w:val="231F20"/>
          <w:spacing w:val="-24"/>
        </w:rPr>
        <w:t xml:space="preserve"> </w:t>
      </w:r>
      <w:r>
        <w:rPr>
          <w:color w:val="231F20"/>
        </w:rPr>
        <w:t>peranti</w:t>
      </w:r>
      <w:r>
        <w:rPr>
          <w:color w:val="231F20"/>
          <w:spacing w:val="-24"/>
        </w:rPr>
        <w:t xml:space="preserve"> </w:t>
      </w:r>
      <w:r>
        <w:rPr>
          <w:color w:val="231F20"/>
        </w:rPr>
        <w:t>eletronik</w:t>
      </w:r>
      <w:r>
        <w:rPr>
          <w:color w:val="231F20"/>
          <w:spacing w:val="-24"/>
        </w:rPr>
        <w:t xml:space="preserve"> </w:t>
      </w:r>
      <w:r>
        <w:rPr>
          <w:color w:val="231F20"/>
        </w:rPr>
        <w:t xml:space="preserve">atau mekanik dengan fungsi praktis. Pengertian ini hanya memiliki arti yang sedikit berbeda dari kata asalnya, </w:t>
      </w:r>
      <w:r>
        <w:rPr>
          <w:i/>
          <w:color w:val="231F20"/>
        </w:rPr>
        <w:t>gadget</w:t>
      </w:r>
      <w:r>
        <w:rPr>
          <w:color w:val="231F20"/>
        </w:rPr>
        <w:t xml:space="preserve">. Dalam kamus </w:t>
      </w:r>
      <w:r>
        <w:rPr>
          <w:color w:val="231F20"/>
          <w:spacing w:val="-2"/>
        </w:rPr>
        <w:t>oxfo</w:t>
      </w:r>
      <w:r>
        <w:rPr>
          <w:color w:val="231F20"/>
          <w:spacing w:val="-2"/>
        </w:rPr>
        <w:t xml:space="preserve">rd </w:t>
      </w:r>
      <w:r>
        <w:rPr>
          <w:color w:val="231F20"/>
        </w:rPr>
        <w:t xml:space="preserve">gadget diartikan sebagai </w:t>
      </w:r>
      <w:r>
        <w:rPr>
          <w:i/>
          <w:color w:val="231F20"/>
        </w:rPr>
        <w:t xml:space="preserve">a small </w:t>
      </w:r>
      <w:r>
        <w:rPr>
          <w:i/>
          <w:color w:val="231F20"/>
          <w:spacing w:val="-3"/>
        </w:rPr>
        <w:t xml:space="preserve">mechanical </w:t>
      </w:r>
      <w:r>
        <w:rPr>
          <w:i/>
          <w:color w:val="231F20"/>
        </w:rPr>
        <w:t xml:space="preserve">or electronic device or tool, especially an ingenious or novel one. </w:t>
      </w:r>
      <w:r>
        <w:rPr>
          <w:color w:val="231F20"/>
        </w:rPr>
        <w:t xml:space="preserve">Dalam dua definisi tersebut yang membedakan gawai dalam kamus </w:t>
      </w:r>
      <w:r>
        <w:rPr>
          <w:color w:val="231F20"/>
          <w:spacing w:val="-2"/>
        </w:rPr>
        <w:t xml:space="preserve">oxford </w:t>
      </w:r>
      <w:r>
        <w:rPr>
          <w:color w:val="231F20"/>
        </w:rPr>
        <w:t xml:space="preserve">dan KBBI adalah </w:t>
      </w:r>
      <w:r>
        <w:rPr>
          <w:i/>
          <w:color w:val="231F20"/>
        </w:rPr>
        <w:t xml:space="preserve">ingenious </w:t>
      </w:r>
      <w:r>
        <w:rPr>
          <w:color w:val="231F20"/>
        </w:rPr>
        <w:t xml:space="preserve">atau kata </w:t>
      </w:r>
      <w:r>
        <w:rPr>
          <w:i/>
          <w:color w:val="231F20"/>
        </w:rPr>
        <w:t xml:space="preserve">novel </w:t>
      </w:r>
      <w:r>
        <w:rPr>
          <w:color w:val="231F20"/>
        </w:rPr>
        <w:t xml:space="preserve">yang artinya cerdik. </w:t>
      </w:r>
      <w:r>
        <w:rPr>
          <w:color w:val="231F20"/>
          <w:spacing w:val="-3"/>
        </w:rPr>
        <w:t xml:space="preserve">Untuk </w:t>
      </w:r>
      <w:r>
        <w:rPr>
          <w:color w:val="231F20"/>
        </w:rPr>
        <w:t>itu</w:t>
      </w:r>
      <w:r>
        <w:rPr>
          <w:color w:val="231F20"/>
        </w:rPr>
        <w:t>, Widyawati dan Sugiman (2014) mendefinisikan bahwa gawai merupakan benda yang memiliki teknologi mutakhir yang di dalamnya sudah dilengkapi dengan fitur yang memberikan informasi, hiburan, dan jejaring sosial. Sementara definisi yang lebih</w:t>
      </w:r>
      <w:r>
        <w:rPr>
          <w:color w:val="231F20"/>
          <w:spacing w:val="-7"/>
        </w:rPr>
        <w:t xml:space="preserve"> </w:t>
      </w:r>
      <w:r>
        <w:rPr>
          <w:color w:val="231F20"/>
        </w:rPr>
        <w:t>operasional</w:t>
      </w:r>
      <w:r>
        <w:rPr>
          <w:color w:val="231F20"/>
          <w:spacing w:val="-7"/>
        </w:rPr>
        <w:t xml:space="preserve"> </w:t>
      </w:r>
      <w:r>
        <w:rPr>
          <w:color w:val="231F20"/>
        </w:rPr>
        <w:t>diu</w:t>
      </w:r>
      <w:r>
        <w:rPr>
          <w:color w:val="231F20"/>
        </w:rPr>
        <w:t>ngkapkkan</w:t>
      </w:r>
      <w:r>
        <w:rPr>
          <w:color w:val="231F20"/>
          <w:spacing w:val="-6"/>
        </w:rPr>
        <w:t xml:space="preserve"> </w:t>
      </w:r>
      <w:r>
        <w:rPr>
          <w:color w:val="231F20"/>
        </w:rPr>
        <w:t>oleh</w:t>
      </w:r>
      <w:r>
        <w:rPr>
          <w:color w:val="231F20"/>
          <w:spacing w:val="-7"/>
        </w:rPr>
        <w:t xml:space="preserve"> </w:t>
      </w:r>
      <w:r>
        <w:rPr>
          <w:color w:val="231F20"/>
        </w:rPr>
        <w:t>Stephen</w:t>
      </w:r>
      <w:r>
        <w:rPr>
          <w:color w:val="231F20"/>
          <w:spacing w:val="-6"/>
        </w:rPr>
        <w:t xml:space="preserve"> </w:t>
      </w:r>
      <w:r>
        <w:rPr>
          <w:color w:val="231F20"/>
        </w:rPr>
        <w:t>Nelson,</w:t>
      </w:r>
      <w:r>
        <w:rPr>
          <w:color w:val="231F20"/>
          <w:spacing w:val="-7"/>
        </w:rPr>
        <w:t xml:space="preserve"> </w:t>
      </w:r>
      <w:r>
        <w:rPr>
          <w:color w:val="231F20"/>
        </w:rPr>
        <w:t>yaitu:</w:t>
      </w:r>
    </w:p>
    <w:p w:rsidR="00B34C9E" w:rsidRDefault="006202EF">
      <w:pPr>
        <w:spacing w:before="176" w:line="249" w:lineRule="auto"/>
        <w:ind w:left="1380" w:right="1095"/>
        <w:rPr>
          <w:i/>
          <w:sz w:val="20"/>
        </w:rPr>
      </w:pPr>
      <w:r>
        <w:rPr>
          <w:i/>
          <w:color w:val="231F20"/>
          <w:sz w:val="20"/>
        </w:rPr>
        <w:t xml:space="preserve">A smart device is an electronic device  </w:t>
      </w:r>
      <w:r>
        <w:rPr>
          <w:i/>
          <w:color w:val="231F20"/>
          <w:spacing w:val="-3"/>
          <w:sz w:val="20"/>
        </w:rPr>
        <w:t xml:space="preserve">that  </w:t>
      </w:r>
      <w:r>
        <w:rPr>
          <w:i/>
          <w:color w:val="231F20"/>
          <w:sz w:val="20"/>
        </w:rPr>
        <w:t>is  cordless (unless while being charged), mobile</w:t>
      </w:r>
      <w:r>
        <w:rPr>
          <w:i/>
          <w:color w:val="231F20"/>
          <w:spacing w:val="37"/>
          <w:sz w:val="20"/>
        </w:rPr>
        <w:t xml:space="preserve"> </w:t>
      </w:r>
      <w:r>
        <w:rPr>
          <w:i/>
          <w:color w:val="231F20"/>
          <w:sz w:val="20"/>
        </w:rPr>
        <w:t>(easily</w:t>
      </w:r>
    </w:p>
    <w:p w:rsidR="00B34C9E" w:rsidRDefault="00B34C9E">
      <w:pPr>
        <w:spacing w:line="249" w:lineRule="auto"/>
        <w:rPr>
          <w:sz w:val="20"/>
        </w:rPr>
        <w:sectPr w:rsidR="00B34C9E">
          <w:pgSz w:w="8400" w:h="11910"/>
          <w:pgMar w:top="780" w:right="800" w:bottom="820" w:left="800" w:header="591" w:footer="634" w:gutter="0"/>
          <w:cols w:space="720"/>
        </w:sectPr>
      </w:pPr>
    </w:p>
    <w:p w:rsidR="00B34C9E" w:rsidRDefault="00B34C9E">
      <w:pPr>
        <w:pStyle w:val="BodyText"/>
        <w:rPr>
          <w:i/>
        </w:rPr>
      </w:pPr>
    </w:p>
    <w:p w:rsidR="00B34C9E" w:rsidRDefault="00B34C9E">
      <w:pPr>
        <w:pStyle w:val="BodyText"/>
        <w:rPr>
          <w:i/>
          <w:sz w:val="22"/>
        </w:rPr>
      </w:pPr>
    </w:p>
    <w:p w:rsidR="00B34C9E" w:rsidRDefault="006202EF">
      <w:pPr>
        <w:spacing w:before="114" w:line="249" w:lineRule="auto"/>
        <w:ind w:left="1097" w:right="1378"/>
        <w:jc w:val="both"/>
        <w:rPr>
          <w:i/>
          <w:sz w:val="20"/>
        </w:rPr>
      </w:pPr>
      <w:r>
        <w:rPr>
          <w:i/>
          <w:color w:val="231F20"/>
          <w:sz w:val="20"/>
        </w:rPr>
        <w:t>transportable),</w:t>
      </w:r>
      <w:r>
        <w:rPr>
          <w:i/>
          <w:color w:val="231F20"/>
          <w:spacing w:val="-35"/>
          <w:sz w:val="20"/>
        </w:rPr>
        <w:t xml:space="preserve"> </w:t>
      </w:r>
      <w:r>
        <w:rPr>
          <w:i/>
          <w:color w:val="231F20"/>
          <w:sz w:val="20"/>
        </w:rPr>
        <w:t>always</w:t>
      </w:r>
      <w:r>
        <w:rPr>
          <w:i/>
          <w:color w:val="231F20"/>
          <w:spacing w:val="-35"/>
          <w:sz w:val="20"/>
        </w:rPr>
        <w:t xml:space="preserve"> </w:t>
      </w:r>
      <w:r>
        <w:rPr>
          <w:i/>
          <w:color w:val="231F20"/>
          <w:sz w:val="20"/>
        </w:rPr>
        <w:t>connected</w:t>
      </w:r>
      <w:r>
        <w:rPr>
          <w:i/>
          <w:color w:val="231F20"/>
          <w:spacing w:val="-34"/>
          <w:sz w:val="20"/>
        </w:rPr>
        <w:t xml:space="preserve"> </w:t>
      </w:r>
      <w:r>
        <w:rPr>
          <w:i/>
          <w:color w:val="231F20"/>
          <w:sz w:val="20"/>
        </w:rPr>
        <w:t>(via</w:t>
      </w:r>
      <w:r>
        <w:rPr>
          <w:i/>
          <w:color w:val="231F20"/>
          <w:spacing w:val="-35"/>
          <w:sz w:val="20"/>
        </w:rPr>
        <w:t xml:space="preserve"> </w:t>
      </w:r>
      <w:r>
        <w:rPr>
          <w:i/>
          <w:color w:val="231F20"/>
          <w:spacing w:val="-3"/>
          <w:sz w:val="20"/>
        </w:rPr>
        <w:t>WiFi,</w:t>
      </w:r>
      <w:r>
        <w:rPr>
          <w:i/>
          <w:color w:val="231F20"/>
          <w:spacing w:val="-34"/>
          <w:sz w:val="20"/>
        </w:rPr>
        <w:t xml:space="preserve"> </w:t>
      </w:r>
      <w:r>
        <w:rPr>
          <w:i/>
          <w:color w:val="231F20"/>
          <w:sz w:val="20"/>
        </w:rPr>
        <w:t>3G,</w:t>
      </w:r>
      <w:r>
        <w:rPr>
          <w:i/>
          <w:color w:val="231F20"/>
          <w:spacing w:val="-35"/>
          <w:sz w:val="20"/>
        </w:rPr>
        <w:t xml:space="preserve"> </w:t>
      </w:r>
      <w:r>
        <w:rPr>
          <w:i/>
          <w:color w:val="231F20"/>
          <w:sz w:val="20"/>
        </w:rPr>
        <w:t>4G</w:t>
      </w:r>
      <w:r>
        <w:rPr>
          <w:i/>
          <w:color w:val="231F20"/>
          <w:spacing w:val="-34"/>
          <w:sz w:val="20"/>
        </w:rPr>
        <w:t xml:space="preserve"> </w:t>
      </w:r>
      <w:r>
        <w:rPr>
          <w:i/>
          <w:color w:val="231F20"/>
          <w:sz w:val="20"/>
        </w:rPr>
        <w:t xml:space="preserve">etc.) </w:t>
      </w:r>
      <w:r>
        <w:rPr>
          <w:i/>
          <w:color w:val="231F20"/>
          <w:spacing w:val="-2"/>
          <w:sz w:val="20"/>
        </w:rPr>
        <w:t>and</w:t>
      </w:r>
      <w:r>
        <w:rPr>
          <w:i/>
          <w:color w:val="231F20"/>
          <w:spacing w:val="-14"/>
          <w:sz w:val="20"/>
        </w:rPr>
        <w:t xml:space="preserve"> </w:t>
      </w:r>
      <w:r>
        <w:rPr>
          <w:i/>
          <w:color w:val="231F20"/>
          <w:sz w:val="20"/>
        </w:rPr>
        <w:t>is</w:t>
      </w:r>
      <w:r>
        <w:rPr>
          <w:i/>
          <w:color w:val="231F20"/>
          <w:spacing w:val="-14"/>
          <w:sz w:val="20"/>
        </w:rPr>
        <w:t xml:space="preserve"> </w:t>
      </w:r>
      <w:r>
        <w:rPr>
          <w:i/>
          <w:color w:val="231F20"/>
          <w:sz w:val="20"/>
        </w:rPr>
        <w:t>capable</w:t>
      </w:r>
      <w:r>
        <w:rPr>
          <w:i/>
          <w:color w:val="231F20"/>
          <w:spacing w:val="-13"/>
          <w:sz w:val="20"/>
        </w:rPr>
        <w:t xml:space="preserve"> </w:t>
      </w:r>
      <w:r>
        <w:rPr>
          <w:i/>
          <w:color w:val="231F20"/>
          <w:sz w:val="20"/>
        </w:rPr>
        <w:t>of</w:t>
      </w:r>
      <w:r>
        <w:rPr>
          <w:i/>
          <w:color w:val="231F20"/>
          <w:spacing w:val="-14"/>
          <w:sz w:val="20"/>
        </w:rPr>
        <w:t xml:space="preserve"> </w:t>
      </w:r>
      <w:r>
        <w:rPr>
          <w:i/>
          <w:color w:val="231F20"/>
          <w:sz w:val="20"/>
        </w:rPr>
        <w:t>voice</w:t>
      </w:r>
      <w:r>
        <w:rPr>
          <w:i/>
          <w:color w:val="231F20"/>
          <w:spacing w:val="-13"/>
          <w:sz w:val="20"/>
        </w:rPr>
        <w:t xml:space="preserve"> </w:t>
      </w:r>
      <w:r>
        <w:rPr>
          <w:i/>
          <w:color w:val="231F20"/>
          <w:spacing w:val="-2"/>
          <w:sz w:val="20"/>
        </w:rPr>
        <w:t>and</w:t>
      </w:r>
      <w:r>
        <w:rPr>
          <w:i/>
          <w:color w:val="231F20"/>
          <w:spacing w:val="-14"/>
          <w:sz w:val="20"/>
        </w:rPr>
        <w:t xml:space="preserve"> </w:t>
      </w:r>
      <w:r>
        <w:rPr>
          <w:i/>
          <w:color w:val="231F20"/>
          <w:sz w:val="20"/>
        </w:rPr>
        <w:t>video</w:t>
      </w:r>
      <w:r>
        <w:rPr>
          <w:i/>
          <w:color w:val="231F20"/>
          <w:spacing w:val="-13"/>
          <w:sz w:val="20"/>
        </w:rPr>
        <w:t xml:space="preserve"> </w:t>
      </w:r>
      <w:r>
        <w:rPr>
          <w:i/>
          <w:color w:val="231F20"/>
          <w:spacing w:val="-3"/>
          <w:sz w:val="20"/>
        </w:rPr>
        <w:t>communication,</w:t>
      </w:r>
      <w:r>
        <w:rPr>
          <w:i/>
          <w:color w:val="231F20"/>
          <w:spacing w:val="-14"/>
          <w:sz w:val="20"/>
        </w:rPr>
        <w:t xml:space="preserve"> </w:t>
      </w:r>
      <w:r>
        <w:rPr>
          <w:i/>
          <w:color w:val="231F20"/>
          <w:sz w:val="20"/>
        </w:rPr>
        <w:t>data, internet</w:t>
      </w:r>
      <w:r>
        <w:rPr>
          <w:i/>
          <w:color w:val="231F20"/>
          <w:spacing w:val="-22"/>
          <w:sz w:val="20"/>
        </w:rPr>
        <w:t xml:space="preserve"> </w:t>
      </w:r>
      <w:r>
        <w:rPr>
          <w:i/>
          <w:color w:val="231F20"/>
          <w:spacing w:val="-3"/>
          <w:sz w:val="20"/>
        </w:rPr>
        <w:t>browsing,</w:t>
      </w:r>
      <w:r>
        <w:rPr>
          <w:i/>
          <w:color w:val="231F20"/>
          <w:spacing w:val="-21"/>
          <w:sz w:val="20"/>
        </w:rPr>
        <w:t xml:space="preserve"> </w:t>
      </w:r>
      <w:r>
        <w:rPr>
          <w:i/>
          <w:color w:val="231F20"/>
          <w:spacing w:val="-4"/>
          <w:sz w:val="20"/>
        </w:rPr>
        <w:t>“geo-location”</w:t>
      </w:r>
      <w:r>
        <w:rPr>
          <w:i/>
          <w:color w:val="231F20"/>
          <w:spacing w:val="-22"/>
          <w:sz w:val="20"/>
        </w:rPr>
        <w:t xml:space="preserve"> </w:t>
      </w:r>
      <w:r>
        <w:rPr>
          <w:i/>
          <w:color w:val="231F20"/>
          <w:sz w:val="20"/>
        </w:rPr>
        <w:t>(for</w:t>
      </w:r>
      <w:r>
        <w:rPr>
          <w:i/>
          <w:color w:val="231F20"/>
          <w:spacing w:val="-21"/>
          <w:sz w:val="20"/>
        </w:rPr>
        <w:t xml:space="preserve"> </w:t>
      </w:r>
      <w:r>
        <w:rPr>
          <w:i/>
          <w:color w:val="231F20"/>
          <w:spacing w:val="-3"/>
          <w:sz w:val="20"/>
        </w:rPr>
        <w:t>search</w:t>
      </w:r>
      <w:r>
        <w:rPr>
          <w:i/>
          <w:color w:val="231F20"/>
          <w:spacing w:val="-22"/>
          <w:sz w:val="20"/>
        </w:rPr>
        <w:t xml:space="preserve"> </w:t>
      </w:r>
      <w:r>
        <w:rPr>
          <w:i/>
          <w:color w:val="231F20"/>
          <w:sz w:val="20"/>
        </w:rPr>
        <w:t xml:space="preserve">purposes) </w:t>
      </w:r>
      <w:r>
        <w:rPr>
          <w:i/>
          <w:color w:val="231F20"/>
          <w:spacing w:val="-2"/>
          <w:sz w:val="20"/>
        </w:rPr>
        <w:t xml:space="preserve">and  </w:t>
      </w:r>
      <w:r>
        <w:rPr>
          <w:i/>
          <w:color w:val="231F20"/>
          <w:spacing w:val="-3"/>
          <w:sz w:val="20"/>
        </w:rPr>
        <w:t xml:space="preserve">that  </w:t>
      </w:r>
      <w:r>
        <w:rPr>
          <w:i/>
          <w:color w:val="231F20"/>
          <w:spacing w:val="-2"/>
          <w:sz w:val="20"/>
        </w:rPr>
        <w:t xml:space="preserve">can  </w:t>
      </w:r>
      <w:r>
        <w:rPr>
          <w:i/>
          <w:color w:val="231F20"/>
          <w:sz w:val="20"/>
        </w:rPr>
        <w:t xml:space="preserve">operate to some extent </w:t>
      </w:r>
      <w:r>
        <w:rPr>
          <w:i/>
          <w:color w:val="231F20"/>
          <w:spacing w:val="-3"/>
          <w:sz w:val="20"/>
        </w:rPr>
        <w:t xml:space="preserve">autonomously.  </w:t>
      </w:r>
      <w:r>
        <w:rPr>
          <w:i/>
          <w:color w:val="231F20"/>
          <w:spacing w:val="-4"/>
          <w:sz w:val="20"/>
        </w:rPr>
        <w:t xml:space="preserve">It </w:t>
      </w:r>
      <w:r>
        <w:rPr>
          <w:i/>
          <w:color w:val="231F20"/>
          <w:sz w:val="20"/>
        </w:rPr>
        <w:t xml:space="preserve">is widely believed </w:t>
      </w:r>
      <w:r>
        <w:rPr>
          <w:i/>
          <w:color w:val="231F20"/>
          <w:spacing w:val="-3"/>
          <w:sz w:val="20"/>
        </w:rPr>
        <w:t xml:space="preserve">that </w:t>
      </w:r>
      <w:r>
        <w:rPr>
          <w:i/>
          <w:color w:val="231F20"/>
          <w:sz w:val="20"/>
        </w:rPr>
        <w:t xml:space="preserve">these types of devices will </w:t>
      </w:r>
      <w:r>
        <w:rPr>
          <w:i/>
          <w:color w:val="231F20"/>
          <w:spacing w:val="-3"/>
          <w:sz w:val="20"/>
        </w:rPr>
        <w:t xml:space="preserve">outnumber any </w:t>
      </w:r>
      <w:r>
        <w:rPr>
          <w:i/>
          <w:color w:val="231F20"/>
          <w:sz w:val="20"/>
        </w:rPr>
        <w:t xml:space="preserve">other forms of smart </w:t>
      </w:r>
      <w:r>
        <w:rPr>
          <w:i/>
          <w:color w:val="231F20"/>
          <w:spacing w:val="-3"/>
          <w:sz w:val="20"/>
        </w:rPr>
        <w:t xml:space="preserve">computing </w:t>
      </w:r>
      <w:r>
        <w:rPr>
          <w:i/>
          <w:color w:val="231F20"/>
          <w:spacing w:val="-2"/>
          <w:sz w:val="20"/>
        </w:rPr>
        <w:t xml:space="preserve">and </w:t>
      </w:r>
      <w:r>
        <w:rPr>
          <w:i/>
          <w:color w:val="231F20"/>
          <w:spacing w:val="-3"/>
          <w:sz w:val="20"/>
        </w:rPr>
        <w:t xml:space="preserve">communication </w:t>
      </w:r>
      <w:r>
        <w:rPr>
          <w:i/>
          <w:color w:val="231F20"/>
          <w:sz w:val="20"/>
        </w:rPr>
        <w:t xml:space="preserve">in a </w:t>
      </w:r>
      <w:r>
        <w:rPr>
          <w:i/>
          <w:color w:val="231F20"/>
          <w:sz w:val="20"/>
        </w:rPr>
        <w:t>very short</w:t>
      </w:r>
      <w:r>
        <w:rPr>
          <w:i/>
          <w:color w:val="231F20"/>
          <w:spacing w:val="-24"/>
          <w:sz w:val="20"/>
        </w:rPr>
        <w:t xml:space="preserve"> </w:t>
      </w:r>
      <w:r>
        <w:rPr>
          <w:i/>
          <w:color w:val="231F20"/>
          <w:sz w:val="20"/>
        </w:rPr>
        <w:t>time.</w:t>
      </w:r>
    </w:p>
    <w:p w:rsidR="00B34C9E" w:rsidRDefault="00B34C9E">
      <w:pPr>
        <w:pStyle w:val="BodyText"/>
        <w:rPr>
          <w:i/>
          <w:sz w:val="26"/>
        </w:rPr>
      </w:pPr>
    </w:p>
    <w:p w:rsidR="00B34C9E" w:rsidRDefault="00B34C9E">
      <w:pPr>
        <w:pStyle w:val="BodyText"/>
        <w:spacing w:before="2"/>
        <w:rPr>
          <w:i/>
          <w:sz w:val="23"/>
        </w:rPr>
      </w:pPr>
    </w:p>
    <w:p w:rsidR="00B34C9E" w:rsidRDefault="006202EF">
      <w:pPr>
        <w:pStyle w:val="BodyText"/>
        <w:spacing w:line="249" w:lineRule="auto"/>
        <w:ind w:left="617" w:right="898" w:firstLine="720"/>
        <w:jc w:val="both"/>
      </w:pPr>
      <w:r>
        <w:rPr>
          <w:color w:val="231F20"/>
        </w:rPr>
        <w:t xml:space="preserve">Dengan demikian, gawai berbeda dengan telepon genggam yang biasa digunakan sebelum adanya teknologi internet. </w:t>
      </w:r>
      <w:r>
        <w:rPr>
          <w:color w:val="231F20"/>
          <w:spacing w:val="-4"/>
        </w:rPr>
        <w:t xml:space="preserve">Telepon </w:t>
      </w:r>
      <w:r>
        <w:rPr>
          <w:color w:val="231F20"/>
        </w:rPr>
        <w:t>genggam baru dapat disitilahkan sebagai gawai jika sudah terhubung dengan jaringan internet. Secara definisi telepon ge</w:t>
      </w:r>
      <w:r>
        <w:rPr>
          <w:color w:val="231F20"/>
        </w:rPr>
        <w:t xml:space="preserve">nggam atau </w:t>
      </w:r>
      <w:r>
        <w:rPr>
          <w:i/>
          <w:color w:val="231F20"/>
        </w:rPr>
        <w:t xml:space="preserve">mobile phone </w:t>
      </w:r>
      <w:r>
        <w:rPr>
          <w:color w:val="231F20"/>
        </w:rPr>
        <w:t>(dalam bahasa inggris)</w:t>
      </w:r>
      <w:r>
        <w:rPr>
          <w:color w:val="231F20"/>
          <w:spacing w:val="-25"/>
        </w:rPr>
        <w:t xml:space="preserve"> </w:t>
      </w:r>
      <w:r>
        <w:rPr>
          <w:color w:val="231F20"/>
        </w:rPr>
        <w:t xml:space="preserve">hanya merupakan perangkat </w:t>
      </w:r>
      <w:r>
        <w:rPr>
          <w:i/>
          <w:color w:val="231F20"/>
        </w:rPr>
        <w:t xml:space="preserve">portabel </w:t>
      </w:r>
      <w:r>
        <w:rPr>
          <w:color w:val="231F20"/>
        </w:rPr>
        <w:t xml:space="preserve">yang biasanya memiliki fungsi utama komunikasi melalui telepon dan pesan singkat (SMS). </w:t>
      </w:r>
      <w:r>
        <w:rPr>
          <w:color w:val="231F20"/>
          <w:spacing w:val="-3"/>
        </w:rPr>
        <w:t>Namun</w:t>
      </w:r>
      <w:r>
        <w:rPr>
          <w:color w:val="231F20"/>
          <w:spacing w:val="-8"/>
        </w:rPr>
        <w:t xml:space="preserve"> </w:t>
      </w:r>
      <w:r>
        <w:rPr>
          <w:color w:val="231F20"/>
        </w:rPr>
        <w:t>seiring</w:t>
      </w:r>
      <w:r>
        <w:rPr>
          <w:color w:val="231F20"/>
          <w:spacing w:val="-8"/>
        </w:rPr>
        <w:t xml:space="preserve"> </w:t>
      </w:r>
      <w:r>
        <w:rPr>
          <w:color w:val="231F20"/>
        </w:rPr>
        <w:t>dengan</w:t>
      </w:r>
      <w:r>
        <w:rPr>
          <w:color w:val="231F20"/>
          <w:spacing w:val="-8"/>
        </w:rPr>
        <w:t xml:space="preserve"> </w:t>
      </w:r>
      <w:r>
        <w:rPr>
          <w:color w:val="231F20"/>
        </w:rPr>
        <w:t>perkembangan</w:t>
      </w:r>
      <w:r>
        <w:rPr>
          <w:color w:val="231F20"/>
          <w:spacing w:val="-8"/>
        </w:rPr>
        <w:t xml:space="preserve"> </w:t>
      </w:r>
      <w:r>
        <w:rPr>
          <w:color w:val="231F20"/>
        </w:rPr>
        <w:t>teknologi,</w:t>
      </w:r>
      <w:r>
        <w:rPr>
          <w:color w:val="231F20"/>
          <w:spacing w:val="-8"/>
        </w:rPr>
        <w:t xml:space="preserve"> </w:t>
      </w:r>
      <w:r>
        <w:rPr>
          <w:color w:val="231F20"/>
        </w:rPr>
        <w:t>telepon</w:t>
      </w:r>
      <w:r>
        <w:rPr>
          <w:color w:val="231F20"/>
          <w:spacing w:val="-8"/>
        </w:rPr>
        <w:t xml:space="preserve"> </w:t>
      </w:r>
      <w:r>
        <w:rPr>
          <w:color w:val="231F20"/>
        </w:rPr>
        <w:t>genggam juga mengalami kemajuan y</w:t>
      </w:r>
      <w:r>
        <w:rPr>
          <w:color w:val="231F20"/>
        </w:rPr>
        <w:t xml:space="preserve">ang ditandai dengan ditambahnya fungsi lain dalam telepon gengam seperti pemutar musik, </w:t>
      </w:r>
      <w:r>
        <w:rPr>
          <w:i/>
          <w:color w:val="231F20"/>
        </w:rPr>
        <w:t>e-mail</w:t>
      </w:r>
      <w:r>
        <w:rPr>
          <w:color w:val="231F20"/>
        </w:rPr>
        <w:t>, akses</w:t>
      </w:r>
      <w:r>
        <w:rPr>
          <w:color w:val="231F20"/>
          <w:spacing w:val="-20"/>
        </w:rPr>
        <w:t xml:space="preserve"> </w:t>
      </w:r>
      <w:r>
        <w:rPr>
          <w:color w:val="231F20"/>
        </w:rPr>
        <w:t>internet,</w:t>
      </w:r>
      <w:r>
        <w:rPr>
          <w:color w:val="231F20"/>
          <w:spacing w:val="-19"/>
        </w:rPr>
        <w:t xml:space="preserve"> </w:t>
      </w:r>
      <w:r>
        <w:rPr>
          <w:i/>
          <w:color w:val="231F20"/>
        </w:rPr>
        <w:t>bluetooth</w:t>
      </w:r>
      <w:r>
        <w:rPr>
          <w:color w:val="231F20"/>
        </w:rPr>
        <w:t>,</w:t>
      </w:r>
      <w:r>
        <w:rPr>
          <w:color w:val="231F20"/>
          <w:spacing w:val="-19"/>
        </w:rPr>
        <w:t xml:space="preserve"> </w:t>
      </w:r>
      <w:r>
        <w:rPr>
          <w:i/>
          <w:color w:val="231F20"/>
        </w:rPr>
        <w:t>game</w:t>
      </w:r>
      <w:r>
        <w:rPr>
          <w:color w:val="231F20"/>
        </w:rPr>
        <w:t>,</w:t>
      </w:r>
      <w:r>
        <w:rPr>
          <w:color w:val="231F20"/>
          <w:spacing w:val="-19"/>
        </w:rPr>
        <w:t xml:space="preserve"> </w:t>
      </w:r>
      <w:r>
        <w:rPr>
          <w:color w:val="231F20"/>
        </w:rPr>
        <w:t>dan</w:t>
      </w:r>
      <w:r>
        <w:rPr>
          <w:color w:val="231F20"/>
          <w:spacing w:val="-19"/>
        </w:rPr>
        <w:t xml:space="preserve"> </w:t>
      </w:r>
      <w:r>
        <w:rPr>
          <w:color w:val="231F20"/>
        </w:rPr>
        <w:t>fotografi.</w:t>
      </w:r>
      <w:r>
        <w:rPr>
          <w:color w:val="231F20"/>
          <w:spacing w:val="-20"/>
        </w:rPr>
        <w:t xml:space="preserve"> </w:t>
      </w:r>
      <w:r>
        <w:rPr>
          <w:color w:val="231F20"/>
        </w:rPr>
        <w:t>Di</w:t>
      </w:r>
      <w:r>
        <w:rPr>
          <w:color w:val="231F20"/>
          <w:spacing w:val="-19"/>
        </w:rPr>
        <w:t xml:space="preserve"> </w:t>
      </w:r>
      <w:r>
        <w:rPr>
          <w:color w:val="231F20"/>
        </w:rPr>
        <w:t>masa</w:t>
      </w:r>
      <w:r>
        <w:rPr>
          <w:color w:val="231F20"/>
          <w:spacing w:val="-19"/>
        </w:rPr>
        <w:t xml:space="preserve"> </w:t>
      </w:r>
      <w:r>
        <w:rPr>
          <w:color w:val="231F20"/>
        </w:rPr>
        <w:t>kini,</w:t>
      </w:r>
      <w:r>
        <w:rPr>
          <w:color w:val="231F20"/>
          <w:spacing w:val="-19"/>
        </w:rPr>
        <w:t xml:space="preserve"> </w:t>
      </w:r>
      <w:r>
        <w:rPr>
          <w:color w:val="231F20"/>
        </w:rPr>
        <w:t xml:space="preserve">telepon genggam telah mengalami perkembangan menjadi telepon pintar atau </w:t>
      </w:r>
      <w:r>
        <w:rPr>
          <w:i/>
          <w:color w:val="231F20"/>
        </w:rPr>
        <w:t>smartphone</w:t>
      </w:r>
      <w:r>
        <w:rPr>
          <w:color w:val="231F20"/>
        </w:rPr>
        <w:t xml:space="preserve">. Perbedaan antara  keduanya  terletak  pada  jenis program atau operasi yang digunakan. Perbedaan yang mendasar adalah telepon pintar memiliki kapabilitas </w:t>
      </w:r>
      <w:r>
        <w:rPr>
          <w:color w:val="231F20"/>
          <w:spacing w:val="-3"/>
        </w:rPr>
        <w:t xml:space="preserve">komputer </w:t>
      </w:r>
      <w:r>
        <w:rPr>
          <w:color w:val="231F20"/>
        </w:rPr>
        <w:t>dan konektivitas yang lebih tinggi dari telepon genggam dengan aplikasi tambahan jaringan i</w:t>
      </w:r>
      <w:r>
        <w:rPr>
          <w:color w:val="231F20"/>
        </w:rPr>
        <w:t>nternet. Meningkatnya gawai dikalangan masyarakat global ditengarai memiliki hubungan erat dengan pembelian telepon cerdas seperti iPhone dan Android secara besar-besaran (Arifin,</w:t>
      </w:r>
      <w:r>
        <w:rPr>
          <w:color w:val="231F20"/>
          <w:spacing w:val="-17"/>
        </w:rPr>
        <w:t xml:space="preserve"> </w:t>
      </w:r>
      <w:r>
        <w:rPr>
          <w:color w:val="231F20"/>
        </w:rPr>
        <w:t>2017).</w:t>
      </w:r>
    </w:p>
    <w:p w:rsidR="00B34C9E" w:rsidRDefault="006202EF">
      <w:pPr>
        <w:pStyle w:val="BodyText"/>
        <w:spacing w:before="176" w:line="249" w:lineRule="auto"/>
        <w:ind w:left="617" w:right="899" w:firstLine="720"/>
        <w:jc w:val="both"/>
      </w:pPr>
      <w:r>
        <w:rPr>
          <w:color w:val="231F20"/>
        </w:rPr>
        <w:t>Berdasarkan</w:t>
      </w:r>
      <w:r>
        <w:rPr>
          <w:color w:val="231F20"/>
          <w:spacing w:val="-11"/>
        </w:rPr>
        <w:t xml:space="preserve"> </w:t>
      </w:r>
      <w:r>
        <w:rPr>
          <w:color w:val="231F20"/>
        </w:rPr>
        <w:t>perangkatnya,</w:t>
      </w:r>
      <w:r>
        <w:rPr>
          <w:color w:val="231F20"/>
          <w:spacing w:val="-11"/>
        </w:rPr>
        <w:t xml:space="preserve"> </w:t>
      </w:r>
      <w:r>
        <w:rPr>
          <w:color w:val="231F20"/>
        </w:rPr>
        <w:t>gawai</w:t>
      </w:r>
      <w:r>
        <w:rPr>
          <w:color w:val="231F20"/>
          <w:spacing w:val="-11"/>
        </w:rPr>
        <w:t xml:space="preserve"> </w:t>
      </w:r>
      <w:r>
        <w:rPr>
          <w:color w:val="231F20"/>
        </w:rPr>
        <w:t>diartikan</w:t>
      </w:r>
      <w:r>
        <w:rPr>
          <w:color w:val="231F20"/>
          <w:spacing w:val="-11"/>
        </w:rPr>
        <w:t xml:space="preserve"> </w:t>
      </w:r>
      <w:r>
        <w:rPr>
          <w:color w:val="231F20"/>
        </w:rPr>
        <w:t>sebagai</w:t>
      </w:r>
      <w:r>
        <w:rPr>
          <w:color w:val="231F20"/>
          <w:spacing w:val="-10"/>
        </w:rPr>
        <w:t xml:space="preserve"> </w:t>
      </w:r>
      <w:r>
        <w:rPr>
          <w:i/>
          <w:color w:val="231F20"/>
        </w:rPr>
        <w:t xml:space="preserve">small device </w:t>
      </w:r>
      <w:r>
        <w:rPr>
          <w:color w:val="231F20"/>
        </w:rPr>
        <w:t>atau p</w:t>
      </w:r>
      <w:r>
        <w:rPr>
          <w:color w:val="231F20"/>
        </w:rPr>
        <w:t xml:space="preserve">erangkat yang kecil. Menurut kslib.info.org yang termasuk dalam gawai atau </w:t>
      </w:r>
      <w:r>
        <w:rPr>
          <w:i/>
          <w:color w:val="231F20"/>
        </w:rPr>
        <w:t xml:space="preserve">mobile device </w:t>
      </w:r>
      <w:r>
        <w:rPr>
          <w:color w:val="231F20"/>
        </w:rPr>
        <w:t xml:space="preserve">yang dikategorikan dalam gawai ialah </w:t>
      </w:r>
      <w:r>
        <w:rPr>
          <w:color w:val="231F20"/>
          <w:spacing w:val="-3"/>
        </w:rPr>
        <w:t xml:space="preserve">laptop, </w:t>
      </w:r>
      <w:r>
        <w:rPr>
          <w:color w:val="231F20"/>
        </w:rPr>
        <w:t xml:space="preserve">tablet, </w:t>
      </w:r>
      <w:r>
        <w:rPr>
          <w:i/>
          <w:color w:val="231F20"/>
        </w:rPr>
        <w:t>ultrabooks</w:t>
      </w:r>
      <w:r>
        <w:rPr>
          <w:color w:val="231F20"/>
        </w:rPr>
        <w:t xml:space="preserve">, </w:t>
      </w:r>
      <w:r>
        <w:rPr>
          <w:i/>
          <w:color w:val="231F20"/>
        </w:rPr>
        <w:t xml:space="preserve">ebook readers, gps </w:t>
      </w:r>
      <w:r>
        <w:rPr>
          <w:color w:val="231F20"/>
        </w:rPr>
        <w:t xml:space="preserve">dan </w:t>
      </w:r>
      <w:r>
        <w:rPr>
          <w:i/>
          <w:color w:val="231F20"/>
        </w:rPr>
        <w:t xml:space="preserve">mobile phone </w:t>
      </w:r>
      <w:r>
        <w:rPr>
          <w:color w:val="231F20"/>
          <w:spacing w:val="-3"/>
        </w:rPr>
        <w:t>(</w:t>
      </w:r>
      <w:r>
        <w:rPr>
          <w:i/>
          <w:color w:val="231F20"/>
          <w:spacing w:val="-3"/>
        </w:rPr>
        <w:t xml:space="preserve">feature </w:t>
      </w:r>
      <w:r>
        <w:rPr>
          <w:i/>
          <w:color w:val="231F20"/>
        </w:rPr>
        <w:t xml:space="preserve">phone </w:t>
      </w:r>
      <w:r>
        <w:rPr>
          <w:color w:val="231F20"/>
        </w:rPr>
        <w:t xml:space="preserve">dan </w:t>
      </w:r>
      <w:r>
        <w:rPr>
          <w:i/>
          <w:color w:val="231F20"/>
        </w:rPr>
        <w:t>smartphone</w:t>
      </w:r>
      <w:r>
        <w:rPr>
          <w:color w:val="231F20"/>
        </w:rPr>
        <w:t>) (kslib.info.org, 2019). Keenam pera</w:t>
      </w:r>
      <w:r>
        <w:rPr>
          <w:color w:val="231F20"/>
        </w:rPr>
        <w:t>ngkat ini sebetulnya dapat dikatakan sebagai “pemain</w:t>
      </w:r>
      <w:r>
        <w:rPr>
          <w:color w:val="231F20"/>
          <w:spacing w:val="-14"/>
        </w:rPr>
        <w:t xml:space="preserve"> </w:t>
      </w:r>
      <w:r>
        <w:rPr>
          <w:color w:val="231F20"/>
          <w:spacing w:val="-4"/>
        </w:rPr>
        <w:t>lama”</w:t>
      </w:r>
      <w:r>
        <w:rPr>
          <w:color w:val="231F20"/>
          <w:spacing w:val="-14"/>
        </w:rPr>
        <w:t xml:space="preserve"> </w:t>
      </w:r>
      <w:r>
        <w:rPr>
          <w:color w:val="231F20"/>
        </w:rPr>
        <w:t>dalam</w:t>
      </w:r>
      <w:r>
        <w:rPr>
          <w:color w:val="231F20"/>
          <w:spacing w:val="-13"/>
        </w:rPr>
        <w:t xml:space="preserve"> </w:t>
      </w:r>
      <w:r>
        <w:rPr>
          <w:color w:val="231F20"/>
        </w:rPr>
        <w:t>dunia</w:t>
      </w:r>
      <w:r>
        <w:rPr>
          <w:color w:val="231F20"/>
          <w:spacing w:val="-14"/>
        </w:rPr>
        <w:t xml:space="preserve"> </w:t>
      </w:r>
      <w:r>
        <w:rPr>
          <w:color w:val="231F20"/>
        </w:rPr>
        <w:t>digital.</w:t>
      </w:r>
      <w:r>
        <w:rPr>
          <w:color w:val="231F20"/>
          <w:spacing w:val="-13"/>
        </w:rPr>
        <w:t xml:space="preserve"> </w:t>
      </w:r>
      <w:r>
        <w:rPr>
          <w:color w:val="231F20"/>
        </w:rPr>
        <w:t>Jenis</w:t>
      </w:r>
      <w:r>
        <w:rPr>
          <w:color w:val="231F20"/>
          <w:spacing w:val="-14"/>
        </w:rPr>
        <w:t xml:space="preserve"> </w:t>
      </w:r>
      <w:r>
        <w:rPr>
          <w:color w:val="231F20"/>
        </w:rPr>
        <w:t>dan</w:t>
      </w:r>
      <w:r>
        <w:rPr>
          <w:color w:val="231F20"/>
          <w:spacing w:val="-13"/>
        </w:rPr>
        <w:t xml:space="preserve"> </w:t>
      </w:r>
      <w:r>
        <w:rPr>
          <w:color w:val="231F20"/>
        </w:rPr>
        <w:t>perangkatnya</w:t>
      </w:r>
      <w:r>
        <w:rPr>
          <w:color w:val="231F20"/>
          <w:spacing w:val="-14"/>
        </w:rPr>
        <w:t xml:space="preserve"> </w:t>
      </w:r>
      <w:r>
        <w:rPr>
          <w:color w:val="231F20"/>
        </w:rPr>
        <w:t>sampai satu 2018 sudah memiliki pertambahan varian yang lebih</w:t>
      </w:r>
      <w:r>
        <w:rPr>
          <w:color w:val="231F20"/>
          <w:spacing w:val="49"/>
        </w:rPr>
        <w:t xml:space="preserve"> </w:t>
      </w:r>
      <w:r>
        <w:rPr>
          <w:color w:val="231F20"/>
        </w:rPr>
        <w:t>banyak</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5"/>
        <w:jc w:val="both"/>
      </w:pPr>
      <w:r>
        <w:rPr>
          <w:color w:val="231F20"/>
        </w:rPr>
        <w:t>lagi. Misalnya pada tahun 2015-an google sudah</w:t>
      </w:r>
      <w:r>
        <w:rPr>
          <w:color w:val="231F20"/>
          <w:spacing w:val="-37"/>
        </w:rPr>
        <w:t xml:space="preserve"> </w:t>
      </w:r>
      <w:r>
        <w:rPr>
          <w:color w:val="231F20"/>
        </w:rPr>
        <w:t xml:space="preserve">mengembangkan teknologi gawai dalam bentuk kacamata yang biasa disebut dengan </w:t>
      </w:r>
      <w:r>
        <w:rPr>
          <w:i/>
          <w:color w:val="231F20"/>
        </w:rPr>
        <w:t>google glass</w:t>
      </w:r>
      <w:r>
        <w:rPr>
          <w:color w:val="231F20"/>
        </w:rPr>
        <w:t xml:space="preserve">, atau beberapa perusahaan teknologi sudah mengembangkan </w:t>
      </w:r>
      <w:r>
        <w:rPr>
          <w:i/>
          <w:color w:val="231F20"/>
        </w:rPr>
        <w:t xml:space="preserve">smart </w:t>
      </w:r>
      <w:r>
        <w:rPr>
          <w:i/>
          <w:color w:val="231F20"/>
          <w:spacing w:val="-3"/>
        </w:rPr>
        <w:t xml:space="preserve">watch </w:t>
      </w:r>
      <w:r>
        <w:rPr>
          <w:color w:val="231F20"/>
        </w:rPr>
        <w:t>yang bisa mengakses internet melalui jam</w:t>
      </w:r>
      <w:r>
        <w:rPr>
          <w:color w:val="231F20"/>
          <w:spacing w:val="-10"/>
        </w:rPr>
        <w:t xml:space="preserve"> </w:t>
      </w:r>
      <w:r>
        <w:rPr>
          <w:color w:val="231F20"/>
        </w:rPr>
        <w:t>tangan.</w:t>
      </w:r>
    </w:p>
    <w:p w:rsidR="00B34C9E" w:rsidRDefault="006202EF">
      <w:pPr>
        <w:pStyle w:val="BodyText"/>
        <w:spacing w:before="165" w:line="249" w:lineRule="auto"/>
        <w:ind w:left="900" w:right="614" w:firstLine="720"/>
        <w:jc w:val="both"/>
      </w:pPr>
      <w:r>
        <w:rPr>
          <w:color w:val="231F20"/>
          <w:spacing w:val="-3"/>
        </w:rPr>
        <w:t xml:space="preserve">Namun </w:t>
      </w:r>
      <w:r>
        <w:rPr>
          <w:color w:val="231F20"/>
        </w:rPr>
        <w:t>pada kajian ini kami menyempitkan pengguna</w:t>
      </w:r>
      <w:r>
        <w:rPr>
          <w:color w:val="231F20"/>
        </w:rPr>
        <w:t>an gawai hanya pada lingkup telepon genggam berbasis internet maupun</w:t>
      </w:r>
      <w:r>
        <w:rPr>
          <w:color w:val="231F20"/>
          <w:spacing w:val="-13"/>
        </w:rPr>
        <w:t xml:space="preserve"> </w:t>
      </w:r>
      <w:r>
        <w:rPr>
          <w:i/>
          <w:color w:val="231F20"/>
        </w:rPr>
        <w:t>smartphone</w:t>
      </w:r>
      <w:r>
        <w:rPr>
          <w:i/>
          <w:color w:val="231F20"/>
          <w:spacing w:val="-13"/>
        </w:rPr>
        <w:t xml:space="preserve"> </w:t>
      </w:r>
      <w:r>
        <w:rPr>
          <w:color w:val="231F20"/>
        </w:rPr>
        <w:t>atau</w:t>
      </w:r>
      <w:r>
        <w:rPr>
          <w:color w:val="231F20"/>
          <w:spacing w:val="-12"/>
        </w:rPr>
        <w:t xml:space="preserve"> </w:t>
      </w:r>
      <w:r>
        <w:rPr>
          <w:color w:val="231F20"/>
        </w:rPr>
        <w:t>telepon</w:t>
      </w:r>
      <w:r>
        <w:rPr>
          <w:color w:val="231F20"/>
          <w:spacing w:val="-13"/>
        </w:rPr>
        <w:t xml:space="preserve"> </w:t>
      </w:r>
      <w:r>
        <w:rPr>
          <w:color w:val="231F20"/>
        </w:rPr>
        <w:t>gengam</w:t>
      </w:r>
      <w:r>
        <w:rPr>
          <w:color w:val="231F20"/>
          <w:spacing w:val="-12"/>
        </w:rPr>
        <w:t xml:space="preserve"> </w:t>
      </w:r>
      <w:r>
        <w:rPr>
          <w:color w:val="231F20"/>
        </w:rPr>
        <w:t>berbasis</w:t>
      </w:r>
      <w:r>
        <w:rPr>
          <w:color w:val="231F20"/>
          <w:spacing w:val="-13"/>
        </w:rPr>
        <w:t xml:space="preserve"> </w:t>
      </w:r>
      <w:r>
        <w:rPr>
          <w:color w:val="231F20"/>
        </w:rPr>
        <w:t>internet</w:t>
      </w:r>
      <w:r>
        <w:rPr>
          <w:color w:val="231F20"/>
          <w:spacing w:val="-12"/>
        </w:rPr>
        <w:t xml:space="preserve"> </w:t>
      </w:r>
      <w:r>
        <w:rPr>
          <w:color w:val="231F20"/>
        </w:rPr>
        <w:t xml:space="preserve">dengan kapabilitas </w:t>
      </w:r>
      <w:r>
        <w:rPr>
          <w:color w:val="231F20"/>
          <w:spacing w:val="-3"/>
        </w:rPr>
        <w:t xml:space="preserve">komputer </w:t>
      </w:r>
      <w:r>
        <w:rPr>
          <w:color w:val="231F20"/>
        </w:rPr>
        <w:t xml:space="preserve">dan </w:t>
      </w:r>
      <w:r>
        <w:rPr>
          <w:color w:val="231F20"/>
          <w:spacing w:val="-3"/>
        </w:rPr>
        <w:t xml:space="preserve">komputer </w:t>
      </w:r>
      <w:r>
        <w:rPr>
          <w:color w:val="231F20"/>
        </w:rPr>
        <w:t xml:space="preserve">tablet. Hal ini dikarenakan ketiga perangkat tersebut merupakan perangkat yang paling popular di </w:t>
      </w:r>
      <w:r>
        <w:rPr>
          <w:color w:val="231F20"/>
        </w:rPr>
        <w:t>kalangan remaja berdasarkan data yang dihimpun oleh Asosiasi Jasa Pengguna Internet pada tahun</w:t>
      </w:r>
      <w:r>
        <w:rPr>
          <w:color w:val="231F20"/>
          <w:spacing w:val="-33"/>
        </w:rPr>
        <w:t xml:space="preserve"> </w:t>
      </w:r>
      <w:r>
        <w:rPr>
          <w:color w:val="231F20"/>
        </w:rPr>
        <w:t>2017.</w:t>
      </w:r>
    </w:p>
    <w:p w:rsidR="00B34C9E" w:rsidRDefault="00B34C9E">
      <w:pPr>
        <w:pStyle w:val="BodyText"/>
        <w:rPr>
          <w:sz w:val="26"/>
        </w:rPr>
      </w:pPr>
    </w:p>
    <w:p w:rsidR="00B34C9E" w:rsidRDefault="00B34C9E">
      <w:pPr>
        <w:pStyle w:val="BodyText"/>
        <w:spacing w:before="2"/>
        <w:rPr>
          <w:sz w:val="23"/>
        </w:rPr>
      </w:pPr>
    </w:p>
    <w:p w:rsidR="00B34C9E" w:rsidRDefault="006202EF">
      <w:pPr>
        <w:pStyle w:val="Heading2"/>
        <w:numPr>
          <w:ilvl w:val="0"/>
          <w:numId w:val="3"/>
        </w:numPr>
        <w:tabs>
          <w:tab w:val="left" w:pos="1261"/>
        </w:tabs>
        <w:ind w:hanging="361"/>
        <w:jc w:val="left"/>
      </w:pPr>
      <w:r>
        <w:rPr>
          <w:color w:val="231F20"/>
        </w:rPr>
        <w:t>Sumber</w:t>
      </w:r>
      <w:r>
        <w:rPr>
          <w:color w:val="231F20"/>
          <w:spacing w:val="-8"/>
        </w:rPr>
        <w:t xml:space="preserve"> </w:t>
      </w:r>
      <w:r>
        <w:rPr>
          <w:color w:val="231F20"/>
        </w:rPr>
        <w:t>Daya</w:t>
      </w:r>
    </w:p>
    <w:p w:rsidR="00B34C9E" w:rsidRDefault="006202EF">
      <w:pPr>
        <w:pStyle w:val="BodyText"/>
        <w:spacing w:before="170" w:line="249" w:lineRule="auto"/>
        <w:ind w:left="900" w:right="614" w:firstLine="720"/>
        <w:jc w:val="both"/>
      </w:pPr>
      <w:r>
        <w:rPr>
          <w:color w:val="231F20"/>
        </w:rPr>
        <w:t>Sumber daya dalam kajian ini didefinisikan sebagai kemampuan</w:t>
      </w:r>
      <w:r>
        <w:rPr>
          <w:color w:val="231F20"/>
          <w:spacing w:val="-15"/>
        </w:rPr>
        <w:t xml:space="preserve"> </w:t>
      </w:r>
      <w:r>
        <w:rPr>
          <w:color w:val="231F20"/>
        </w:rPr>
        <w:t>finansial</w:t>
      </w:r>
      <w:r>
        <w:rPr>
          <w:color w:val="231F20"/>
          <w:spacing w:val="-15"/>
        </w:rPr>
        <w:t xml:space="preserve"> </w:t>
      </w:r>
      <w:r>
        <w:rPr>
          <w:color w:val="231F20"/>
        </w:rPr>
        <w:t>yang</w:t>
      </w:r>
      <w:r>
        <w:rPr>
          <w:color w:val="231F20"/>
          <w:spacing w:val="-15"/>
        </w:rPr>
        <w:t xml:space="preserve"> </w:t>
      </w:r>
      <w:r>
        <w:rPr>
          <w:color w:val="231F20"/>
        </w:rPr>
        <w:t>dimiliki</w:t>
      </w:r>
      <w:r>
        <w:rPr>
          <w:color w:val="231F20"/>
          <w:spacing w:val="-15"/>
        </w:rPr>
        <w:t xml:space="preserve"> </w:t>
      </w:r>
      <w:r>
        <w:rPr>
          <w:color w:val="231F20"/>
        </w:rPr>
        <w:t>setiap</w:t>
      </w:r>
      <w:r>
        <w:rPr>
          <w:color w:val="231F20"/>
          <w:spacing w:val="-15"/>
        </w:rPr>
        <w:t xml:space="preserve"> </w:t>
      </w:r>
      <w:r>
        <w:rPr>
          <w:color w:val="231F20"/>
        </w:rPr>
        <w:t>siswa.</w:t>
      </w:r>
      <w:r>
        <w:rPr>
          <w:color w:val="231F20"/>
          <w:spacing w:val="-15"/>
        </w:rPr>
        <w:t xml:space="preserve"> </w:t>
      </w:r>
      <w:r>
        <w:rPr>
          <w:color w:val="231F20"/>
        </w:rPr>
        <w:t>Dengan</w:t>
      </w:r>
      <w:r>
        <w:rPr>
          <w:color w:val="231F20"/>
          <w:spacing w:val="-15"/>
        </w:rPr>
        <w:t xml:space="preserve"> </w:t>
      </w:r>
      <w:r>
        <w:rPr>
          <w:color w:val="231F20"/>
        </w:rPr>
        <w:t xml:space="preserve">demikian sumber daya atau modal </w:t>
      </w:r>
      <w:r>
        <w:rPr>
          <w:color w:val="231F20"/>
        </w:rPr>
        <w:t>dalam kajian ini didefinsisikan sebagai sesuatu yang dianggap memiliki nilai  ekonomi  atau  modal  yang dimiliki siswa untuk memenuihi kebutuhanya terhadap penggunaan gawai. Kajian sumberdaya biasanya digunakan oleh produsen sebuah produk untuk melihat pe</w:t>
      </w:r>
      <w:r>
        <w:rPr>
          <w:color w:val="231F20"/>
        </w:rPr>
        <w:t>rilaku konsumen sehingga dapat menarik lebih banyak konsumen lagi atau sekedar meningkatkan pelayanan pada konsumen</w:t>
      </w:r>
      <w:r>
        <w:rPr>
          <w:color w:val="231F20"/>
          <w:spacing w:val="-13"/>
        </w:rPr>
        <w:t xml:space="preserve"> </w:t>
      </w:r>
      <w:r>
        <w:rPr>
          <w:color w:val="231F20"/>
        </w:rPr>
        <w:t>tertentu.</w:t>
      </w:r>
    </w:p>
    <w:p w:rsidR="00B34C9E" w:rsidRDefault="006202EF">
      <w:pPr>
        <w:pStyle w:val="BodyText"/>
        <w:spacing w:before="167" w:line="249" w:lineRule="auto"/>
        <w:ind w:left="900" w:right="614" w:firstLine="720"/>
        <w:jc w:val="both"/>
      </w:pPr>
      <w:r>
        <w:rPr>
          <w:color w:val="231F20"/>
        </w:rPr>
        <w:t>Grima dan Berkes (1989) mendefinisikan sumber daya sebagai aset untuk pemenuhan kepuasan dan utilitas manusia. Dalam pengertian um</w:t>
      </w:r>
      <w:r>
        <w:rPr>
          <w:color w:val="231F20"/>
        </w:rPr>
        <w:t>um, sumber daya didefinisikan sebagai sesuatu yang dipandang memiliki nilai ekonomi. Dengan demikian</w:t>
      </w:r>
      <w:r>
        <w:rPr>
          <w:color w:val="231F20"/>
          <w:spacing w:val="-11"/>
        </w:rPr>
        <w:t xml:space="preserve"> </w:t>
      </w:r>
      <w:r>
        <w:rPr>
          <w:color w:val="231F20"/>
        </w:rPr>
        <w:t>dalam</w:t>
      </w:r>
      <w:r>
        <w:rPr>
          <w:color w:val="231F20"/>
          <w:spacing w:val="-11"/>
        </w:rPr>
        <w:t xml:space="preserve"> </w:t>
      </w:r>
      <w:r>
        <w:rPr>
          <w:color w:val="231F20"/>
        </w:rPr>
        <w:t>pengertian</w:t>
      </w:r>
      <w:r>
        <w:rPr>
          <w:color w:val="231F20"/>
          <w:spacing w:val="-11"/>
        </w:rPr>
        <w:t xml:space="preserve"> </w:t>
      </w:r>
      <w:r>
        <w:rPr>
          <w:color w:val="231F20"/>
        </w:rPr>
        <w:t>ini</w:t>
      </w:r>
      <w:r>
        <w:rPr>
          <w:color w:val="231F20"/>
          <w:spacing w:val="-11"/>
        </w:rPr>
        <w:t xml:space="preserve"> </w:t>
      </w:r>
      <w:r>
        <w:rPr>
          <w:color w:val="231F20"/>
        </w:rPr>
        <w:t>definisi</w:t>
      </w:r>
      <w:r>
        <w:rPr>
          <w:color w:val="231F20"/>
          <w:spacing w:val="-11"/>
        </w:rPr>
        <w:t xml:space="preserve"> </w:t>
      </w:r>
      <w:r>
        <w:rPr>
          <w:color w:val="231F20"/>
        </w:rPr>
        <w:t>sumber</w:t>
      </w:r>
      <w:r>
        <w:rPr>
          <w:color w:val="231F20"/>
          <w:spacing w:val="-11"/>
        </w:rPr>
        <w:t xml:space="preserve"> </w:t>
      </w:r>
      <w:r>
        <w:rPr>
          <w:color w:val="231F20"/>
        </w:rPr>
        <w:t>daya</w:t>
      </w:r>
      <w:r>
        <w:rPr>
          <w:color w:val="231F20"/>
          <w:spacing w:val="-11"/>
        </w:rPr>
        <w:t xml:space="preserve"> </w:t>
      </w:r>
      <w:r>
        <w:rPr>
          <w:color w:val="231F20"/>
        </w:rPr>
        <w:t>terkait</w:t>
      </w:r>
      <w:r>
        <w:rPr>
          <w:color w:val="231F20"/>
          <w:spacing w:val="-11"/>
        </w:rPr>
        <w:t xml:space="preserve"> </w:t>
      </w:r>
      <w:r>
        <w:rPr>
          <w:color w:val="231F20"/>
        </w:rPr>
        <w:t>dengan kegunaan (</w:t>
      </w:r>
      <w:r>
        <w:rPr>
          <w:i/>
          <w:color w:val="231F20"/>
        </w:rPr>
        <w:t>usefulness</w:t>
      </w:r>
      <w:r>
        <w:rPr>
          <w:color w:val="231F20"/>
        </w:rPr>
        <w:t>), baik untuk masa kini maupun mendatang. Dalam teori ekonomi, sumber daya aka</w:t>
      </w:r>
      <w:r>
        <w:rPr>
          <w:color w:val="231F20"/>
        </w:rPr>
        <w:t>n selalu terkait dengan aspek pemenuhuan kebutuhan manusia secara teknis. Aspek ini akan menentukan bagaimana sumber daya tersebut digunakan oleh masing-masing individu. Dalam kajian ini aspek sumber daya</w:t>
      </w:r>
      <w:r>
        <w:rPr>
          <w:color w:val="231F20"/>
          <w:spacing w:val="14"/>
        </w:rPr>
        <w:t xml:space="preserve"> </w:t>
      </w:r>
      <w:r>
        <w:rPr>
          <w:color w:val="231F20"/>
        </w:rPr>
        <w:t>merupakan</w:t>
      </w:r>
      <w:r>
        <w:rPr>
          <w:color w:val="231F20"/>
          <w:spacing w:val="15"/>
        </w:rPr>
        <w:t xml:space="preserve"> </w:t>
      </w:r>
      <w:r>
        <w:rPr>
          <w:color w:val="231F20"/>
        </w:rPr>
        <w:t>aspek</w:t>
      </w:r>
      <w:r>
        <w:rPr>
          <w:color w:val="231F20"/>
          <w:spacing w:val="14"/>
        </w:rPr>
        <w:t xml:space="preserve"> </w:t>
      </w:r>
      <w:r>
        <w:rPr>
          <w:color w:val="231F20"/>
        </w:rPr>
        <w:t>yang</w:t>
      </w:r>
      <w:r>
        <w:rPr>
          <w:color w:val="231F20"/>
          <w:spacing w:val="15"/>
        </w:rPr>
        <w:t xml:space="preserve"> </w:t>
      </w:r>
      <w:r>
        <w:rPr>
          <w:color w:val="231F20"/>
        </w:rPr>
        <w:t>berdiri</w:t>
      </w:r>
      <w:r>
        <w:rPr>
          <w:color w:val="231F20"/>
          <w:spacing w:val="14"/>
        </w:rPr>
        <w:t xml:space="preserve"> </w:t>
      </w:r>
      <w:r>
        <w:rPr>
          <w:color w:val="231F20"/>
        </w:rPr>
        <w:t>sendiri</w:t>
      </w:r>
      <w:r>
        <w:rPr>
          <w:color w:val="231F20"/>
          <w:spacing w:val="15"/>
        </w:rPr>
        <w:t xml:space="preserve"> </w:t>
      </w:r>
      <w:r>
        <w:rPr>
          <w:color w:val="231F20"/>
        </w:rPr>
        <w:t>untuk</w:t>
      </w:r>
      <w:r>
        <w:rPr>
          <w:color w:val="231F20"/>
          <w:spacing w:val="14"/>
        </w:rPr>
        <w:t xml:space="preserve"> </w:t>
      </w:r>
      <w:r>
        <w:rPr>
          <w:color w:val="231F20"/>
        </w:rPr>
        <w:t>mengukur</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nilai ekonomis yang dimiliki setiap siswa dalam menggunakan gawai. Nilai ekonomis yang diukur dalam kajian ini yaitu jumlah kepemilikan</w:t>
      </w:r>
      <w:r>
        <w:rPr>
          <w:color w:val="231F20"/>
          <w:spacing w:val="-12"/>
        </w:rPr>
        <w:t xml:space="preserve"> </w:t>
      </w:r>
      <w:r>
        <w:rPr>
          <w:color w:val="231F20"/>
        </w:rPr>
        <w:t>gawai,</w:t>
      </w:r>
      <w:r>
        <w:rPr>
          <w:color w:val="231F20"/>
          <w:spacing w:val="-12"/>
        </w:rPr>
        <w:t xml:space="preserve"> </w:t>
      </w:r>
      <w:r>
        <w:rPr>
          <w:color w:val="231F20"/>
        </w:rPr>
        <w:t>jenis</w:t>
      </w:r>
      <w:r>
        <w:rPr>
          <w:color w:val="231F20"/>
          <w:spacing w:val="-12"/>
        </w:rPr>
        <w:t xml:space="preserve"> </w:t>
      </w:r>
      <w:r>
        <w:rPr>
          <w:color w:val="231F20"/>
        </w:rPr>
        <w:t>gawai</w:t>
      </w:r>
      <w:r>
        <w:rPr>
          <w:color w:val="231F20"/>
          <w:spacing w:val="-12"/>
        </w:rPr>
        <w:t xml:space="preserve"> </w:t>
      </w:r>
      <w:r>
        <w:rPr>
          <w:color w:val="231F20"/>
        </w:rPr>
        <w:t>yang</w:t>
      </w:r>
      <w:r>
        <w:rPr>
          <w:color w:val="231F20"/>
          <w:spacing w:val="-12"/>
        </w:rPr>
        <w:t xml:space="preserve"> </w:t>
      </w:r>
      <w:r>
        <w:rPr>
          <w:color w:val="231F20"/>
        </w:rPr>
        <w:t>paling</w:t>
      </w:r>
      <w:r>
        <w:rPr>
          <w:color w:val="231F20"/>
          <w:spacing w:val="-12"/>
        </w:rPr>
        <w:t xml:space="preserve"> </w:t>
      </w:r>
      <w:r>
        <w:rPr>
          <w:color w:val="231F20"/>
        </w:rPr>
        <w:t>sering</w:t>
      </w:r>
      <w:r>
        <w:rPr>
          <w:color w:val="231F20"/>
          <w:spacing w:val="-12"/>
        </w:rPr>
        <w:t xml:space="preserve"> </w:t>
      </w:r>
      <w:r>
        <w:rPr>
          <w:color w:val="231F20"/>
        </w:rPr>
        <w:t>digunakan</w:t>
      </w:r>
      <w:r>
        <w:rPr>
          <w:color w:val="231F20"/>
          <w:spacing w:val="-12"/>
        </w:rPr>
        <w:t xml:space="preserve"> </w:t>
      </w:r>
      <w:r>
        <w:rPr>
          <w:color w:val="231F20"/>
        </w:rPr>
        <w:t>serta biaya</w:t>
      </w:r>
      <w:r>
        <w:rPr>
          <w:color w:val="231F20"/>
          <w:spacing w:val="-7"/>
        </w:rPr>
        <w:t xml:space="preserve"> </w:t>
      </w:r>
      <w:r>
        <w:rPr>
          <w:color w:val="231F20"/>
        </w:rPr>
        <w:t>yang</w:t>
      </w:r>
      <w:r>
        <w:rPr>
          <w:color w:val="231F20"/>
          <w:spacing w:val="-6"/>
        </w:rPr>
        <w:t xml:space="preserve"> </w:t>
      </w:r>
      <w:r>
        <w:rPr>
          <w:color w:val="231F20"/>
        </w:rPr>
        <w:t>mereka</w:t>
      </w:r>
      <w:r>
        <w:rPr>
          <w:color w:val="231F20"/>
          <w:spacing w:val="-6"/>
        </w:rPr>
        <w:t xml:space="preserve"> </w:t>
      </w:r>
      <w:r>
        <w:rPr>
          <w:color w:val="231F20"/>
        </w:rPr>
        <w:t>keluarkan</w:t>
      </w:r>
      <w:r>
        <w:rPr>
          <w:color w:val="231F20"/>
          <w:spacing w:val="-6"/>
        </w:rPr>
        <w:t xml:space="preserve"> </w:t>
      </w:r>
      <w:r>
        <w:rPr>
          <w:color w:val="231F20"/>
        </w:rPr>
        <w:t>untuk</w:t>
      </w:r>
      <w:r>
        <w:rPr>
          <w:color w:val="231F20"/>
          <w:spacing w:val="-6"/>
        </w:rPr>
        <w:t xml:space="preserve"> </w:t>
      </w:r>
      <w:r>
        <w:rPr>
          <w:color w:val="231F20"/>
        </w:rPr>
        <w:t>menggunakan</w:t>
      </w:r>
      <w:r>
        <w:rPr>
          <w:color w:val="231F20"/>
          <w:spacing w:val="-7"/>
        </w:rPr>
        <w:t xml:space="preserve"> </w:t>
      </w:r>
      <w:r>
        <w:rPr>
          <w:color w:val="231F20"/>
        </w:rPr>
        <w:t>gawai</w:t>
      </w:r>
      <w:r>
        <w:rPr>
          <w:color w:val="231F20"/>
          <w:spacing w:val="-6"/>
        </w:rPr>
        <w:t xml:space="preserve"> </w:t>
      </w:r>
      <w:r>
        <w:rPr>
          <w:color w:val="231F20"/>
        </w:rPr>
        <w:t>tersebut.</w:t>
      </w:r>
    </w:p>
    <w:p w:rsidR="00B34C9E" w:rsidRDefault="006202EF">
      <w:pPr>
        <w:pStyle w:val="BodyText"/>
        <w:spacing w:before="163" w:line="249" w:lineRule="auto"/>
        <w:ind w:left="617" w:right="898" w:firstLine="720"/>
        <w:jc w:val="both"/>
      </w:pPr>
      <w:r>
        <w:rPr>
          <w:color w:val="231F20"/>
          <w:spacing w:val="-2"/>
        </w:rPr>
        <w:t xml:space="preserve">Fokus </w:t>
      </w:r>
      <w:r>
        <w:rPr>
          <w:color w:val="231F20"/>
        </w:rPr>
        <w:t xml:space="preserve">terhadap sumber daya ini sangat penting karena perilaku seseorang dalam memanfaatkan produk kerap didasari oleh keputusan untuk memanfaatkan sumber daya yang  ia  miliki. Schiffman dan Kanuk </w:t>
      </w:r>
      <w:r>
        <w:rPr>
          <w:color w:val="231F20"/>
          <w:spacing w:val="-3"/>
        </w:rPr>
        <w:t xml:space="preserve">(Tyas, </w:t>
      </w:r>
      <w:r>
        <w:rPr>
          <w:color w:val="231F20"/>
        </w:rPr>
        <w:t>dkk, 2013), menggambarkan pentingnya studi tentang sumber daya yang dimiliki  tiap  individu dalam menggunakan produk yaitu bahwa “setiap individu yang membeli sebuah produk akan melalui proses mencari, membeli, menggunakan, mengevaluasi, dan bertindak pas</w:t>
      </w:r>
      <w:r>
        <w:rPr>
          <w:color w:val="231F20"/>
        </w:rPr>
        <w:t xml:space="preserve">ca konsumsi produk, jasa maupun ide yang diharapkan bisa memenuhi </w:t>
      </w:r>
      <w:r>
        <w:rPr>
          <w:color w:val="231F20"/>
          <w:spacing w:val="-5"/>
        </w:rPr>
        <w:t xml:space="preserve">kebutuhannya”. </w:t>
      </w:r>
      <w:r>
        <w:rPr>
          <w:color w:val="231F20"/>
        </w:rPr>
        <w:t>Dengan demikian dapat dikatakan bahwa bahwa sumber daya akan memengaruhi perilaku setiap konsumennya dalam membuat keputusan untuk menggunakan sumber daya tersebut baik  digun</w:t>
      </w:r>
      <w:r>
        <w:rPr>
          <w:color w:val="231F20"/>
        </w:rPr>
        <w:t>akan  secara  positif  atau  negatif sehingga diharapkan akan membantu penulis untuk menggambarkan kepemilikan dan daya yang dimiliki setiap siswa sehingga memberikan pengaruh terhadap perilaku siswa dalam menggunakan gawai pada kajian</w:t>
      </w:r>
      <w:r>
        <w:rPr>
          <w:color w:val="231F20"/>
          <w:spacing w:val="-23"/>
        </w:rPr>
        <w:t xml:space="preserve"> </w:t>
      </w:r>
      <w:r>
        <w:rPr>
          <w:color w:val="231F20"/>
        </w:rPr>
        <w:t>selanjutanya.</w:t>
      </w:r>
    </w:p>
    <w:p w:rsidR="00B34C9E" w:rsidRDefault="00B34C9E">
      <w:pPr>
        <w:pStyle w:val="BodyText"/>
        <w:rPr>
          <w:sz w:val="26"/>
        </w:rPr>
      </w:pPr>
    </w:p>
    <w:p w:rsidR="00B34C9E" w:rsidRDefault="00B34C9E">
      <w:pPr>
        <w:pStyle w:val="BodyText"/>
        <w:spacing w:before="10"/>
        <w:rPr>
          <w:sz w:val="23"/>
        </w:rPr>
      </w:pPr>
    </w:p>
    <w:p w:rsidR="00B34C9E" w:rsidRDefault="006202EF">
      <w:pPr>
        <w:pStyle w:val="Heading2"/>
        <w:numPr>
          <w:ilvl w:val="0"/>
          <w:numId w:val="3"/>
        </w:numPr>
        <w:tabs>
          <w:tab w:val="left" w:pos="978"/>
        </w:tabs>
        <w:ind w:left="977" w:hanging="361"/>
        <w:jc w:val="left"/>
      </w:pPr>
      <w:r>
        <w:rPr>
          <w:color w:val="231F20"/>
          <w:w w:val="95"/>
        </w:rPr>
        <w:t>Peri</w:t>
      </w:r>
      <w:r>
        <w:rPr>
          <w:color w:val="231F20"/>
          <w:w w:val="95"/>
        </w:rPr>
        <w:t>laku Pengguna dan Pemanfaatan</w:t>
      </w:r>
      <w:r>
        <w:rPr>
          <w:color w:val="231F20"/>
          <w:spacing w:val="30"/>
          <w:w w:val="95"/>
        </w:rPr>
        <w:t xml:space="preserve"> </w:t>
      </w:r>
      <w:r>
        <w:rPr>
          <w:color w:val="231F20"/>
          <w:w w:val="95"/>
        </w:rPr>
        <w:t>Gawai</w:t>
      </w:r>
    </w:p>
    <w:p w:rsidR="00B34C9E" w:rsidRDefault="006202EF">
      <w:pPr>
        <w:pStyle w:val="BodyText"/>
        <w:spacing w:before="170" w:line="249" w:lineRule="auto"/>
        <w:ind w:left="617" w:right="898" w:firstLine="720"/>
        <w:jc w:val="both"/>
      </w:pPr>
      <w:r>
        <w:rPr>
          <w:color w:val="231F20"/>
        </w:rPr>
        <w:t>Perilaku pengguna gawai dalam kajian ini merupakan aktivitas yang akan diamati dalam menggunakan gawai baik  yang dirasakan langsung oleh siswa maupun berdasarkan hasil pengamatan dari pihak lain seperti guru maupun oran</w:t>
      </w:r>
      <w:r>
        <w:rPr>
          <w:color w:val="231F20"/>
        </w:rPr>
        <w:t>g tua siswa. Secara definisi sendiri perilaku diartikan sebagai cara bertindak yang menunjukkan tingkah laku  seseorang  dan  merupakan  hasil kombinasi antara pengembangan anatomis, fisiologis dan psikologis (Kast dan Rosenweig, 1995). Dalam kajian yang s</w:t>
      </w:r>
      <w:r>
        <w:rPr>
          <w:color w:val="231F20"/>
        </w:rPr>
        <w:t>ama disebutkan oleh Rakhmat (2001) menyebutkan bahwa terdapat tiga komponen yang mempengaruhi perilaku manusia, yaitu komponen kognitif, afektif, dan konatif. Komponen kognitif merupakan  aspek  intelektual  yang  berkaitan  dengan  apa</w:t>
      </w:r>
      <w:r>
        <w:rPr>
          <w:color w:val="231F20"/>
          <w:spacing w:val="48"/>
        </w:rPr>
        <w:t xml:space="preserve"> </w:t>
      </w:r>
      <w:r>
        <w:rPr>
          <w:color w:val="231F20"/>
        </w:rPr>
        <w:t>yang</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5"/>
        <w:jc w:val="both"/>
      </w:pPr>
      <w:r>
        <w:rPr>
          <w:color w:val="231F20"/>
        </w:rPr>
        <w:t>diketahui</w:t>
      </w:r>
      <w:r>
        <w:rPr>
          <w:color w:val="231F20"/>
          <w:spacing w:val="-23"/>
        </w:rPr>
        <w:t xml:space="preserve"> </w:t>
      </w:r>
      <w:r>
        <w:rPr>
          <w:color w:val="231F20"/>
        </w:rPr>
        <w:t>manusia.</w:t>
      </w:r>
      <w:r>
        <w:rPr>
          <w:color w:val="231F20"/>
          <w:spacing w:val="-22"/>
        </w:rPr>
        <w:t xml:space="preserve"> </w:t>
      </w:r>
      <w:r>
        <w:rPr>
          <w:color w:val="231F20"/>
        </w:rPr>
        <w:t>Komponen</w:t>
      </w:r>
      <w:r>
        <w:rPr>
          <w:color w:val="231F20"/>
          <w:spacing w:val="-23"/>
        </w:rPr>
        <w:t xml:space="preserve"> </w:t>
      </w:r>
      <w:r>
        <w:rPr>
          <w:color w:val="231F20"/>
        </w:rPr>
        <w:t>afektif</w:t>
      </w:r>
      <w:r>
        <w:rPr>
          <w:color w:val="231F20"/>
          <w:spacing w:val="-22"/>
        </w:rPr>
        <w:t xml:space="preserve"> </w:t>
      </w:r>
      <w:r>
        <w:rPr>
          <w:color w:val="231F20"/>
        </w:rPr>
        <w:t>merupakan</w:t>
      </w:r>
      <w:r>
        <w:rPr>
          <w:color w:val="231F20"/>
          <w:spacing w:val="-22"/>
        </w:rPr>
        <w:t xml:space="preserve"> </w:t>
      </w:r>
      <w:r>
        <w:rPr>
          <w:color w:val="231F20"/>
        </w:rPr>
        <w:t>aspek</w:t>
      </w:r>
      <w:r>
        <w:rPr>
          <w:color w:val="231F20"/>
          <w:spacing w:val="-23"/>
        </w:rPr>
        <w:t xml:space="preserve"> </w:t>
      </w:r>
      <w:r>
        <w:rPr>
          <w:color w:val="231F20"/>
        </w:rPr>
        <w:t>emosional. Komponen konatif adalah aspek volisional yang berhubungan dengan kebiasaan dan kemauan</w:t>
      </w:r>
      <w:r>
        <w:rPr>
          <w:color w:val="231F20"/>
          <w:spacing w:val="-17"/>
        </w:rPr>
        <w:t xml:space="preserve"> </w:t>
      </w:r>
      <w:r>
        <w:rPr>
          <w:color w:val="231F20"/>
        </w:rPr>
        <w:t>bertindak.</w:t>
      </w:r>
    </w:p>
    <w:p w:rsidR="00B34C9E" w:rsidRDefault="006202EF">
      <w:pPr>
        <w:pStyle w:val="BodyText"/>
        <w:spacing w:before="163" w:line="249" w:lineRule="auto"/>
        <w:ind w:left="900" w:right="614" w:firstLine="720"/>
        <w:jc w:val="both"/>
      </w:pPr>
      <w:r>
        <w:rPr>
          <w:color w:val="231F20"/>
        </w:rPr>
        <w:t>Dengan demikian kajian ini akan menggambarkan aspek perilaku penggunaan ga</w:t>
      </w:r>
      <w:r>
        <w:rPr>
          <w:color w:val="231F20"/>
        </w:rPr>
        <w:t xml:space="preserve">wai terkait dengan durasi penggunaan gawai, tempat yang biasa digunakan serta waktu paling optimal. </w:t>
      </w:r>
      <w:r>
        <w:rPr>
          <w:color w:val="231F20"/>
          <w:spacing w:val="-8"/>
        </w:rPr>
        <w:t xml:space="preserve">Van </w:t>
      </w:r>
      <w:r>
        <w:rPr>
          <w:color w:val="231F20"/>
        </w:rPr>
        <w:t>Den Ban dan Hawkins (1999) mengungkapkan bahwa pola perilaku biasanya muncul karena adanya motivasi atau kebutuhan (</w:t>
      </w:r>
      <w:r>
        <w:rPr>
          <w:i/>
          <w:color w:val="231F20"/>
        </w:rPr>
        <w:t>need</w:t>
      </w:r>
      <w:r>
        <w:rPr>
          <w:color w:val="231F20"/>
        </w:rPr>
        <w:t xml:space="preserve">) sehingga manusia itu </w:t>
      </w:r>
      <w:r>
        <w:rPr>
          <w:color w:val="231F20"/>
        </w:rPr>
        <w:t>berperilaku dengan maksud agar tujuannya tercapai kemudian akan mengalami kepuasan. Siklus melingkar kembali memenuhi kebutuhan berikutnya atau kebutuhan lain dan seterusnya dalam suatu proses terjadinya perilaku</w:t>
      </w:r>
      <w:r>
        <w:rPr>
          <w:color w:val="231F20"/>
          <w:spacing w:val="-23"/>
        </w:rPr>
        <w:t xml:space="preserve"> </w:t>
      </w:r>
      <w:r>
        <w:rPr>
          <w:color w:val="231F20"/>
        </w:rPr>
        <w:t>manusia.</w:t>
      </w:r>
      <w:r>
        <w:rPr>
          <w:color w:val="231F20"/>
          <w:spacing w:val="-23"/>
        </w:rPr>
        <w:t xml:space="preserve"> </w:t>
      </w:r>
      <w:r>
        <w:rPr>
          <w:color w:val="231F20"/>
        </w:rPr>
        <w:t>Dengan</w:t>
      </w:r>
      <w:r>
        <w:rPr>
          <w:color w:val="231F20"/>
          <w:spacing w:val="-23"/>
        </w:rPr>
        <w:t xml:space="preserve"> </w:t>
      </w:r>
      <w:r>
        <w:rPr>
          <w:color w:val="231F20"/>
        </w:rPr>
        <w:t>demikian</w:t>
      </w:r>
      <w:r>
        <w:rPr>
          <w:color w:val="231F20"/>
          <w:spacing w:val="-23"/>
        </w:rPr>
        <w:t xml:space="preserve"> </w:t>
      </w:r>
      <w:r>
        <w:rPr>
          <w:color w:val="231F20"/>
        </w:rPr>
        <w:t>melalui</w:t>
      </w:r>
      <w:r>
        <w:rPr>
          <w:color w:val="231F20"/>
          <w:spacing w:val="-22"/>
        </w:rPr>
        <w:t xml:space="preserve"> </w:t>
      </w:r>
      <w:r>
        <w:rPr>
          <w:color w:val="231F20"/>
        </w:rPr>
        <w:t>deskripsi</w:t>
      </w:r>
      <w:r>
        <w:rPr>
          <w:color w:val="231F20"/>
          <w:spacing w:val="-23"/>
        </w:rPr>
        <w:t xml:space="preserve"> </w:t>
      </w:r>
      <w:r>
        <w:rPr>
          <w:color w:val="231F20"/>
        </w:rPr>
        <w:t>pola</w:t>
      </w:r>
      <w:r>
        <w:rPr>
          <w:color w:val="231F20"/>
          <w:spacing w:val="-23"/>
        </w:rPr>
        <w:t xml:space="preserve"> </w:t>
      </w:r>
      <w:r>
        <w:rPr>
          <w:color w:val="231F20"/>
        </w:rPr>
        <w:t>perilaku ini penulis juga akan dengan mudah menelusuri tentang manfaat gawai</w:t>
      </w:r>
      <w:r>
        <w:rPr>
          <w:color w:val="231F20"/>
          <w:spacing w:val="-10"/>
        </w:rPr>
        <w:t xml:space="preserve"> </w:t>
      </w:r>
      <w:r>
        <w:rPr>
          <w:color w:val="231F20"/>
        </w:rPr>
        <w:t>di</w:t>
      </w:r>
      <w:r>
        <w:rPr>
          <w:color w:val="231F20"/>
          <w:spacing w:val="-9"/>
        </w:rPr>
        <w:t xml:space="preserve"> </w:t>
      </w:r>
      <w:r>
        <w:rPr>
          <w:color w:val="231F20"/>
        </w:rPr>
        <w:t>kalangan</w:t>
      </w:r>
      <w:r>
        <w:rPr>
          <w:color w:val="231F20"/>
          <w:spacing w:val="-10"/>
        </w:rPr>
        <w:t xml:space="preserve"> </w:t>
      </w:r>
      <w:r>
        <w:rPr>
          <w:color w:val="231F20"/>
        </w:rPr>
        <w:t>siswa</w:t>
      </w:r>
      <w:r>
        <w:rPr>
          <w:color w:val="231F20"/>
          <w:spacing w:val="-10"/>
        </w:rPr>
        <w:t xml:space="preserve"> </w:t>
      </w:r>
      <w:r>
        <w:rPr>
          <w:color w:val="231F20"/>
        </w:rPr>
        <w:t>yang</w:t>
      </w:r>
      <w:r>
        <w:rPr>
          <w:color w:val="231F20"/>
          <w:spacing w:val="-9"/>
        </w:rPr>
        <w:t xml:space="preserve"> </w:t>
      </w:r>
      <w:r>
        <w:rPr>
          <w:color w:val="231F20"/>
        </w:rPr>
        <w:t>dianggap</w:t>
      </w:r>
      <w:r>
        <w:rPr>
          <w:color w:val="231F20"/>
          <w:spacing w:val="-10"/>
        </w:rPr>
        <w:t xml:space="preserve"> </w:t>
      </w:r>
      <w:r>
        <w:rPr>
          <w:color w:val="231F20"/>
        </w:rPr>
        <w:t>sebagai</w:t>
      </w:r>
      <w:r>
        <w:rPr>
          <w:color w:val="231F20"/>
          <w:spacing w:val="-9"/>
        </w:rPr>
        <w:t xml:space="preserve"> </w:t>
      </w:r>
      <w:r>
        <w:rPr>
          <w:color w:val="231F20"/>
          <w:spacing w:val="-3"/>
        </w:rPr>
        <w:t>“kebutuhan”</w:t>
      </w:r>
      <w:r>
        <w:rPr>
          <w:color w:val="231F20"/>
          <w:spacing w:val="-10"/>
        </w:rPr>
        <w:t xml:space="preserve"> </w:t>
      </w:r>
      <w:r>
        <w:rPr>
          <w:color w:val="231F20"/>
        </w:rPr>
        <w:t>siswa sehingga membentuk perilaku</w:t>
      </w:r>
      <w:r>
        <w:rPr>
          <w:color w:val="231F20"/>
          <w:spacing w:val="-13"/>
        </w:rPr>
        <w:t xml:space="preserve"> </w:t>
      </w:r>
      <w:r>
        <w:rPr>
          <w:color w:val="231F20"/>
        </w:rPr>
        <w:t>tertentu.</w:t>
      </w:r>
    </w:p>
    <w:p w:rsidR="00B34C9E" w:rsidRDefault="006202EF">
      <w:pPr>
        <w:pStyle w:val="BodyText"/>
        <w:spacing w:before="171" w:line="249" w:lineRule="auto"/>
        <w:ind w:left="900" w:right="614" w:firstLine="720"/>
        <w:jc w:val="both"/>
      </w:pPr>
      <w:r>
        <w:rPr>
          <w:color w:val="231F20"/>
        </w:rPr>
        <w:t>Menurut Walgito (2003) cara terbentuknya perilaku manusia sebagaian besar akan</w:t>
      </w:r>
      <w:r>
        <w:rPr>
          <w:color w:val="231F20"/>
        </w:rPr>
        <w:t xml:space="preserve"> menghasilkan gambaran berupa:</w:t>
      </w:r>
    </w:p>
    <w:p w:rsidR="00B34C9E" w:rsidRDefault="006202EF">
      <w:pPr>
        <w:pStyle w:val="ListParagraph"/>
        <w:numPr>
          <w:ilvl w:val="1"/>
          <w:numId w:val="3"/>
        </w:numPr>
        <w:tabs>
          <w:tab w:val="left" w:pos="1261"/>
        </w:tabs>
        <w:spacing w:before="161" w:line="249" w:lineRule="auto"/>
        <w:ind w:right="615"/>
        <w:jc w:val="both"/>
        <w:rPr>
          <w:sz w:val="20"/>
        </w:rPr>
      </w:pPr>
      <w:r>
        <w:rPr>
          <w:color w:val="231F20"/>
          <w:sz w:val="20"/>
        </w:rPr>
        <w:t>Kebiasaan, terbentuknya perilaku karena kebiasaan yang sering dilakukan. Misal siswa biasa menggunakan gawai pukul 14.00 selepas pulang</w:t>
      </w:r>
      <w:r>
        <w:rPr>
          <w:color w:val="231F20"/>
          <w:spacing w:val="-24"/>
          <w:sz w:val="20"/>
        </w:rPr>
        <w:t xml:space="preserve"> </w:t>
      </w:r>
      <w:r>
        <w:rPr>
          <w:color w:val="231F20"/>
          <w:sz w:val="20"/>
        </w:rPr>
        <w:t>sekolah.</w:t>
      </w:r>
    </w:p>
    <w:p w:rsidR="00B34C9E" w:rsidRDefault="006202EF">
      <w:pPr>
        <w:pStyle w:val="ListParagraph"/>
        <w:numPr>
          <w:ilvl w:val="1"/>
          <w:numId w:val="3"/>
        </w:numPr>
        <w:tabs>
          <w:tab w:val="left" w:pos="1261"/>
        </w:tabs>
        <w:spacing w:before="163" w:line="249" w:lineRule="auto"/>
        <w:ind w:right="615"/>
        <w:jc w:val="both"/>
        <w:rPr>
          <w:sz w:val="20"/>
        </w:rPr>
      </w:pPr>
      <w:r>
        <w:rPr>
          <w:color w:val="231F20"/>
          <w:sz w:val="20"/>
        </w:rPr>
        <w:t>Pengertian (</w:t>
      </w:r>
      <w:r>
        <w:rPr>
          <w:i/>
          <w:color w:val="231F20"/>
          <w:sz w:val="20"/>
        </w:rPr>
        <w:t>insight</w:t>
      </w:r>
      <w:r>
        <w:rPr>
          <w:color w:val="231F20"/>
          <w:sz w:val="20"/>
        </w:rPr>
        <w:t>) terbentuknya perilaku ditempuh dengan pengertian,</w:t>
      </w:r>
      <w:r>
        <w:rPr>
          <w:color w:val="231F20"/>
          <w:spacing w:val="-25"/>
          <w:sz w:val="20"/>
        </w:rPr>
        <w:t xml:space="preserve"> </w:t>
      </w:r>
      <w:r>
        <w:rPr>
          <w:color w:val="231F20"/>
          <w:sz w:val="20"/>
        </w:rPr>
        <w:t>misalnya</w:t>
      </w:r>
      <w:r>
        <w:rPr>
          <w:color w:val="231F20"/>
          <w:spacing w:val="-24"/>
          <w:sz w:val="20"/>
        </w:rPr>
        <w:t xml:space="preserve"> </w:t>
      </w:r>
      <w:r>
        <w:rPr>
          <w:color w:val="231F20"/>
          <w:sz w:val="20"/>
        </w:rPr>
        <w:t>gawai</w:t>
      </w:r>
      <w:r>
        <w:rPr>
          <w:color w:val="231F20"/>
          <w:spacing w:val="-24"/>
          <w:sz w:val="20"/>
        </w:rPr>
        <w:t xml:space="preserve"> </w:t>
      </w:r>
      <w:r>
        <w:rPr>
          <w:color w:val="231F20"/>
          <w:sz w:val="20"/>
        </w:rPr>
        <w:t>digunakan</w:t>
      </w:r>
      <w:r>
        <w:rPr>
          <w:color w:val="231F20"/>
          <w:spacing w:val="-24"/>
          <w:sz w:val="20"/>
        </w:rPr>
        <w:t xml:space="preserve"> </w:t>
      </w:r>
      <w:r>
        <w:rPr>
          <w:color w:val="231F20"/>
          <w:sz w:val="20"/>
        </w:rPr>
        <w:t>sebagai</w:t>
      </w:r>
      <w:r>
        <w:rPr>
          <w:color w:val="231F20"/>
          <w:spacing w:val="-24"/>
          <w:sz w:val="20"/>
        </w:rPr>
        <w:t xml:space="preserve"> </w:t>
      </w:r>
      <w:r>
        <w:rPr>
          <w:color w:val="231F20"/>
          <w:sz w:val="20"/>
        </w:rPr>
        <w:t>alat</w:t>
      </w:r>
      <w:r>
        <w:rPr>
          <w:color w:val="231F20"/>
          <w:spacing w:val="-24"/>
          <w:sz w:val="20"/>
        </w:rPr>
        <w:t xml:space="preserve"> </w:t>
      </w:r>
      <w:r>
        <w:rPr>
          <w:color w:val="231F20"/>
          <w:sz w:val="20"/>
        </w:rPr>
        <w:t>komunikasi antara siswa dengan orang tua murid selama di sekolah agar orang tua murid dapat memantau anaknya dari jarak jauh.</w:t>
      </w:r>
    </w:p>
    <w:p w:rsidR="00B34C9E" w:rsidRDefault="006202EF">
      <w:pPr>
        <w:pStyle w:val="ListParagraph"/>
        <w:numPr>
          <w:ilvl w:val="1"/>
          <w:numId w:val="3"/>
        </w:numPr>
        <w:tabs>
          <w:tab w:val="left" w:pos="1261"/>
        </w:tabs>
        <w:spacing w:before="163" w:line="249" w:lineRule="auto"/>
        <w:ind w:right="615"/>
        <w:jc w:val="both"/>
        <w:rPr>
          <w:sz w:val="20"/>
        </w:rPr>
      </w:pPr>
      <w:r>
        <w:rPr>
          <w:color w:val="231F20"/>
          <w:sz w:val="20"/>
        </w:rPr>
        <w:t>Pengguanaan model, pembentukan perilaku melalui ini, contohnya adalah ada seseorang yang menjadi sebu</w:t>
      </w:r>
      <w:r>
        <w:rPr>
          <w:color w:val="231F20"/>
          <w:sz w:val="20"/>
        </w:rPr>
        <w:t>ah panutan untuk menggunakan gawai berdasarkan kepada panutan</w:t>
      </w:r>
      <w:r>
        <w:rPr>
          <w:color w:val="231F20"/>
          <w:spacing w:val="-5"/>
          <w:sz w:val="20"/>
        </w:rPr>
        <w:t xml:space="preserve"> </w:t>
      </w:r>
      <w:r>
        <w:rPr>
          <w:color w:val="231F20"/>
          <w:sz w:val="20"/>
        </w:rPr>
        <w:t>tertentu.</w:t>
      </w:r>
    </w:p>
    <w:p w:rsidR="00B34C9E" w:rsidRDefault="006202EF">
      <w:pPr>
        <w:pStyle w:val="BodyText"/>
        <w:spacing w:before="163" w:line="249" w:lineRule="auto"/>
        <w:ind w:left="900" w:right="614" w:firstLine="720"/>
        <w:jc w:val="both"/>
      </w:pPr>
      <w:r>
        <w:rPr>
          <w:color w:val="231F20"/>
        </w:rPr>
        <w:t>Menurut</w:t>
      </w:r>
      <w:r>
        <w:rPr>
          <w:color w:val="231F20"/>
          <w:spacing w:val="-23"/>
        </w:rPr>
        <w:t xml:space="preserve"> </w:t>
      </w:r>
      <w:r>
        <w:rPr>
          <w:color w:val="231F20"/>
        </w:rPr>
        <w:t>Lawrence</w:t>
      </w:r>
      <w:r>
        <w:rPr>
          <w:color w:val="231F20"/>
          <w:spacing w:val="-23"/>
        </w:rPr>
        <w:t xml:space="preserve"> </w:t>
      </w:r>
      <w:r>
        <w:rPr>
          <w:color w:val="231F20"/>
        </w:rPr>
        <w:t>Green,</w:t>
      </w:r>
      <w:r>
        <w:rPr>
          <w:color w:val="231F20"/>
          <w:spacing w:val="-22"/>
        </w:rPr>
        <w:t xml:space="preserve"> </w:t>
      </w:r>
      <w:r>
        <w:rPr>
          <w:color w:val="231F20"/>
        </w:rPr>
        <w:t>yang</w:t>
      </w:r>
      <w:r>
        <w:rPr>
          <w:color w:val="231F20"/>
          <w:spacing w:val="-23"/>
        </w:rPr>
        <w:t xml:space="preserve"> </w:t>
      </w:r>
      <w:r>
        <w:rPr>
          <w:color w:val="231F20"/>
        </w:rPr>
        <w:t>dikutip</w:t>
      </w:r>
      <w:r>
        <w:rPr>
          <w:color w:val="231F20"/>
          <w:spacing w:val="-22"/>
        </w:rPr>
        <w:t xml:space="preserve"> </w:t>
      </w:r>
      <w:r>
        <w:rPr>
          <w:color w:val="231F20"/>
        </w:rPr>
        <w:t>oleh</w:t>
      </w:r>
      <w:r>
        <w:rPr>
          <w:color w:val="231F20"/>
          <w:spacing w:val="-23"/>
        </w:rPr>
        <w:t xml:space="preserve"> </w:t>
      </w:r>
      <w:r>
        <w:rPr>
          <w:color w:val="231F20"/>
        </w:rPr>
        <w:t xml:space="preserve">Notoatmodjo (2007), bahwa perilaku dipengaruhi faktor pemungkin, atau faktor yang bersumber dari ketersedian sarana dan  prasarana  atau </w:t>
      </w:r>
      <w:r>
        <w:rPr>
          <w:color w:val="231F20"/>
        </w:rPr>
        <w:t>fasilitas sebagai penunjang terjadinya sebuah perilaku yang terjadi pada seseorang tersebut. Artinya kepemilikan gawai</w:t>
      </w:r>
      <w:r>
        <w:rPr>
          <w:color w:val="231F20"/>
          <w:spacing w:val="34"/>
        </w:rPr>
        <w:t xml:space="preserve"> </w:t>
      </w:r>
      <w:r>
        <w:rPr>
          <w:color w:val="231F20"/>
        </w:rPr>
        <w:t>yang</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 xml:space="preserve">merupakan sarana akan menggambarkan sejumlah pola perilaku siswa dan akan menunjukan kebermanfaatan gawai dalam </w:t>
      </w:r>
      <w:r>
        <w:rPr>
          <w:color w:val="231F20"/>
        </w:rPr>
        <w:t>kaca mata siswa.</w:t>
      </w:r>
    </w:p>
    <w:p w:rsidR="00B34C9E" w:rsidRDefault="00B34C9E">
      <w:pPr>
        <w:pStyle w:val="BodyText"/>
        <w:rPr>
          <w:sz w:val="26"/>
        </w:rPr>
      </w:pPr>
    </w:p>
    <w:p w:rsidR="00B34C9E" w:rsidRDefault="00B34C9E">
      <w:pPr>
        <w:pStyle w:val="BodyText"/>
        <w:spacing w:before="10"/>
        <w:rPr>
          <w:sz w:val="22"/>
        </w:rPr>
      </w:pPr>
    </w:p>
    <w:p w:rsidR="00B34C9E" w:rsidRDefault="006202EF">
      <w:pPr>
        <w:pStyle w:val="Heading2"/>
        <w:numPr>
          <w:ilvl w:val="0"/>
          <w:numId w:val="3"/>
        </w:numPr>
        <w:tabs>
          <w:tab w:val="left" w:pos="978"/>
        </w:tabs>
        <w:ind w:left="977" w:hanging="361"/>
        <w:jc w:val="left"/>
      </w:pPr>
      <w:r>
        <w:rPr>
          <w:color w:val="231F20"/>
        </w:rPr>
        <w:t>Konsentrasi</w:t>
      </w:r>
      <w:r>
        <w:rPr>
          <w:color w:val="231F20"/>
          <w:spacing w:val="-8"/>
        </w:rPr>
        <w:t xml:space="preserve"> </w:t>
      </w:r>
      <w:r>
        <w:rPr>
          <w:color w:val="231F20"/>
        </w:rPr>
        <w:t>Belajar</w:t>
      </w:r>
    </w:p>
    <w:p w:rsidR="00B34C9E" w:rsidRDefault="006202EF">
      <w:pPr>
        <w:pStyle w:val="BodyText"/>
        <w:spacing w:before="170" w:line="249" w:lineRule="auto"/>
        <w:ind w:left="617" w:right="898" w:firstLine="720"/>
        <w:jc w:val="both"/>
      </w:pPr>
      <w:r>
        <w:rPr>
          <w:color w:val="231F20"/>
        </w:rPr>
        <w:t>Konsentrasi belajar belajar merupakan bagian penting dalam transfer pengetahuan dari guru kepada setiap siswanya. Menurut Slameto konsentrasi belajar merupakan kegiatan dalam rangka memusatkan pikiran dan perhatian te</w:t>
      </w:r>
      <w:r>
        <w:rPr>
          <w:color w:val="231F20"/>
        </w:rPr>
        <w:t xml:space="preserve">rhadap materi yang sedang dipelajari (dalam Nurrohim, 2017). Sementara menurut </w:t>
      </w:r>
      <w:r>
        <w:rPr>
          <w:color w:val="231F20"/>
          <w:spacing w:val="-3"/>
        </w:rPr>
        <w:t xml:space="preserve">Trusan </w:t>
      </w:r>
      <w:r>
        <w:rPr>
          <w:color w:val="231F20"/>
        </w:rPr>
        <w:t xml:space="preserve">Hakim konsentrasi belajar merupakan pemusatan pikiran kepada sebuah objek. Ketika sedang berkonsentrasi makan seseorang harus dengan segenap perhatiannya terhadap sebuah </w:t>
      </w:r>
      <w:r>
        <w:rPr>
          <w:color w:val="231F20"/>
        </w:rPr>
        <w:t>objek dan tidak berfokus kepada hal lain di luar objek (Hakim, 2002). Dengan demikian konsentrasi belajar dapat diartikan sebagai</w:t>
      </w:r>
      <w:r>
        <w:rPr>
          <w:color w:val="231F20"/>
          <w:spacing w:val="-9"/>
        </w:rPr>
        <w:t xml:space="preserve"> </w:t>
      </w:r>
      <w:r>
        <w:rPr>
          <w:color w:val="231F20"/>
        </w:rPr>
        <w:t>pemusatan</w:t>
      </w:r>
      <w:r>
        <w:rPr>
          <w:color w:val="231F20"/>
          <w:spacing w:val="-9"/>
        </w:rPr>
        <w:t xml:space="preserve"> </w:t>
      </w:r>
      <w:r>
        <w:rPr>
          <w:color w:val="231F20"/>
        </w:rPr>
        <w:t>pikiran</w:t>
      </w:r>
      <w:r>
        <w:rPr>
          <w:color w:val="231F20"/>
          <w:spacing w:val="-9"/>
        </w:rPr>
        <w:t xml:space="preserve"> </w:t>
      </w:r>
      <w:r>
        <w:rPr>
          <w:color w:val="231F20"/>
        </w:rPr>
        <w:t>terhadap</w:t>
      </w:r>
      <w:r>
        <w:rPr>
          <w:color w:val="231F20"/>
          <w:spacing w:val="-9"/>
        </w:rPr>
        <w:t xml:space="preserve"> </w:t>
      </w:r>
      <w:r>
        <w:rPr>
          <w:color w:val="231F20"/>
        </w:rPr>
        <w:t>mata</w:t>
      </w:r>
      <w:r>
        <w:rPr>
          <w:color w:val="231F20"/>
          <w:spacing w:val="-9"/>
        </w:rPr>
        <w:t xml:space="preserve"> </w:t>
      </w:r>
      <w:r>
        <w:rPr>
          <w:color w:val="231F20"/>
        </w:rPr>
        <w:t>pelajaran</w:t>
      </w:r>
      <w:r>
        <w:rPr>
          <w:color w:val="231F20"/>
          <w:spacing w:val="-9"/>
        </w:rPr>
        <w:t xml:space="preserve"> </w:t>
      </w:r>
      <w:r>
        <w:rPr>
          <w:color w:val="231F20"/>
        </w:rPr>
        <w:t>yang</w:t>
      </w:r>
      <w:r>
        <w:rPr>
          <w:color w:val="231F20"/>
          <w:spacing w:val="-8"/>
        </w:rPr>
        <w:t xml:space="preserve"> </w:t>
      </w:r>
      <w:r>
        <w:rPr>
          <w:color w:val="231F20"/>
        </w:rPr>
        <w:t>diajarkan selama</w:t>
      </w:r>
      <w:r>
        <w:rPr>
          <w:color w:val="231F20"/>
          <w:spacing w:val="-6"/>
        </w:rPr>
        <w:t xml:space="preserve"> </w:t>
      </w:r>
      <w:r>
        <w:rPr>
          <w:color w:val="231F20"/>
        </w:rPr>
        <w:t>proses</w:t>
      </w:r>
      <w:r>
        <w:rPr>
          <w:color w:val="231F20"/>
          <w:spacing w:val="-5"/>
        </w:rPr>
        <w:t xml:space="preserve"> </w:t>
      </w:r>
      <w:r>
        <w:rPr>
          <w:color w:val="231F20"/>
        </w:rPr>
        <w:t>pembelajaran</w:t>
      </w:r>
      <w:r>
        <w:rPr>
          <w:color w:val="231F20"/>
          <w:spacing w:val="-5"/>
        </w:rPr>
        <w:t xml:space="preserve"> </w:t>
      </w:r>
      <w:r>
        <w:rPr>
          <w:color w:val="231F20"/>
        </w:rPr>
        <w:t>tanpa</w:t>
      </w:r>
      <w:r>
        <w:rPr>
          <w:color w:val="231F20"/>
          <w:spacing w:val="-6"/>
        </w:rPr>
        <w:t xml:space="preserve"> </w:t>
      </w:r>
      <w:r>
        <w:rPr>
          <w:color w:val="231F20"/>
        </w:rPr>
        <w:t>memikirkan</w:t>
      </w:r>
      <w:r>
        <w:rPr>
          <w:color w:val="231F20"/>
          <w:spacing w:val="-5"/>
        </w:rPr>
        <w:t xml:space="preserve"> </w:t>
      </w:r>
      <w:r>
        <w:rPr>
          <w:color w:val="231F20"/>
        </w:rPr>
        <w:t>hal</w:t>
      </w:r>
      <w:r>
        <w:rPr>
          <w:color w:val="231F20"/>
          <w:spacing w:val="-5"/>
        </w:rPr>
        <w:t xml:space="preserve"> </w:t>
      </w:r>
      <w:r>
        <w:rPr>
          <w:color w:val="231F20"/>
        </w:rPr>
        <w:t>lain</w:t>
      </w:r>
      <w:r>
        <w:rPr>
          <w:color w:val="231F20"/>
          <w:spacing w:val="-6"/>
        </w:rPr>
        <w:t xml:space="preserve"> </w:t>
      </w:r>
      <w:r>
        <w:rPr>
          <w:color w:val="231F20"/>
        </w:rPr>
        <w:t>(objek</w:t>
      </w:r>
      <w:r>
        <w:rPr>
          <w:color w:val="231F20"/>
          <w:spacing w:val="-5"/>
        </w:rPr>
        <w:t xml:space="preserve"> </w:t>
      </w:r>
      <w:r>
        <w:rPr>
          <w:color w:val="231F20"/>
        </w:rPr>
        <w:t>lain di l</w:t>
      </w:r>
      <w:r>
        <w:rPr>
          <w:color w:val="231F20"/>
        </w:rPr>
        <w:t>uar mata pelajaran). Menurut Nurohim (2017) Ada sejumlah indikator yang menentukan konsentrasi belajar</w:t>
      </w:r>
      <w:r>
        <w:rPr>
          <w:color w:val="231F20"/>
          <w:spacing w:val="-16"/>
        </w:rPr>
        <w:t xml:space="preserve"> </w:t>
      </w:r>
      <w:r>
        <w:rPr>
          <w:color w:val="231F20"/>
        </w:rPr>
        <w:t>diantaranya:</w:t>
      </w:r>
    </w:p>
    <w:p w:rsidR="00B34C9E" w:rsidRDefault="006202EF">
      <w:pPr>
        <w:pStyle w:val="ListParagraph"/>
        <w:numPr>
          <w:ilvl w:val="0"/>
          <w:numId w:val="4"/>
        </w:numPr>
        <w:tabs>
          <w:tab w:val="left" w:pos="978"/>
        </w:tabs>
        <w:spacing w:before="172" w:line="249" w:lineRule="auto"/>
        <w:ind w:right="898"/>
        <w:jc w:val="both"/>
        <w:rPr>
          <w:sz w:val="20"/>
        </w:rPr>
      </w:pPr>
      <w:r>
        <w:rPr>
          <w:color w:val="231F20"/>
          <w:sz w:val="20"/>
        </w:rPr>
        <w:t>Pancaindera, Konsentrasi belajar sangat membutuhkan panca indera agar siswa bisa terfokus pada mata pelajaran terntentu Dalam</w:t>
      </w:r>
      <w:r>
        <w:rPr>
          <w:color w:val="231F20"/>
          <w:spacing w:val="-29"/>
          <w:sz w:val="20"/>
        </w:rPr>
        <w:t xml:space="preserve"> </w:t>
      </w:r>
      <w:r>
        <w:rPr>
          <w:color w:val="231F20"/>
          <w:sz w:val="20"/>
        </w:rPr>
        <w:t>hal</w:t>
      </w:r>
      <w:r>
        <w:rPr>
          <w:color w:val="231F20"/>
          <w:spacing w:val="-29"/>
          <w:sz w:val="20"/>
        </w:rPr>
        <w:t xml:space="preserve"> </w:t>
      </w:r>
      <w:r>
        <w:rPr>
          <w:color w:val="231F20"/>
          <w:sz w:val="20"/>
        </w:rPr>
        <w:t>ini</w:t>
      </w:r>
      <w:r>
        <w:rPr>
          <w:color w:val="231F20"/>
          <w:spacing w:val="-29"/>
          <w:sz w:val="20"/>
        </w:rPr>
        <w:t xml:space="preserve"> </w:t>
      </w:r>
      <w:r>
        <w:rPr>
          <w:color w:val="231F20"/>
          <w:sz w:val="20"/>
        </w:rPr>
        <w:t>siswa</w:t>
      </w:r>
      <w:r>
        <w:rPr>
          <w:color w:val="231F20"/>
          <w:spacing w:val="-29"/>
          <w:sz w:val="20"/>
        </w:rPr>
        <w:t xml:space="preserve"> </w:t>
      </w:r>
      <w:r>
        <w:rPr>
          <w:color w:val="231F20"/>
          <w:sz w:val="20"/>
        </w:rPr>
        <w:t>yang</w:t>
      </w:r>
      <w:r>
        <w:rPr>
          <w:color w:val="231F20"/>
          <w:spacing w:val="-29"/>
          <w:sz w:val="20"/>
        </w:rPr>
        <w:t xml:space="preserve"> </w:t>
      </w:r>
      <w:r>
        <w:rPr>
          <w:color w:val="231F20"/>
          <w:sz w:val="20"/>
        </w:rPr>
        <w:t>memiliki</w:t>
      </w:r>
      <w:r>
        <w:rPr>
          <w:color w:val="231F20"/>
          <w:spacing w:val="-29"/>
          <w:sz w:val="20"/>
        </w:rPr>
        <w:t xml:space="preserve"> </w:t>
      </w:r>
      <w:r>
        <w:rPr>
          <w:color w:val="231F20"/>
          <w:sz w:val="20"/>
        </w:rPr>
        <w:t>konsentrasi</w:t>
      </w:r>
      <w:r>
        <w:rPr>
          <w:color w:val="231F20"/>
          <w:spacing w:val="-29"/>
          <w:sz w:val="20"/>
        </w:rPr>
        <w:t xml:space="preserve"> </w:t>
      </w:r>
      <w:r>
        <w:rPr>
          <w:color w:val="231F20"/>
          <w:sz w:val="20"/>
        </w:rPr>
        <w:t>belajar</w:t>
      </w:r>
      <w:r>
        <w:rPr>
          <w:color w:val="231F20"/>
          <w:spacing w:val="-29"/>
          <w:sz w:val="20"/>
        </w:rPr>
        <w:t xml:space="preserve"> </w:t>
      </w:r>
      <w:r>
        <w:rPr>
          <w:color w:val="231F20"/>
          <w:sz w:val="20"/>
        </w:rPr>
        <w:t>dianggap akan menggunakan panca indranya baik penglihatan maupun pendengaran selama proses pembelajaran dengan</w:t>
      </w:r>
      <w:r>
        <w:rPr>
          <w:color w:val="231F20"/>
          <w:spacing w:val="-21"/>
          <w:sz w:val="20"/>
        </w:rPr>
        <w:t xml:space="preserve"> </w:t>
      </w:r>
      <w:r>
        <w:rPr>
          <w:color w:val="231F20"/>
          <w:sz w:val="20"/>
        </w:rPr>
        <w:t>seksama.</w:t>
      </w:r>
    </w:p>
    <w:p w:rsidR="00B34C9E" w:rsidRDefault="006202EF">
      <w:pPr>
        <w:pStyle w:val="ListParagraph"/>
        <w:numPr>
          <w:ilvl w:val="0"/>
          <w:numId w:val="4"/>
        </w:numPr>
        <w:tabs>
          <w:tab w:val="left" w:pos="978"/>
        </w:tabs>
        <w:spacing w:before="164" w:line="249" w:lineRule="auto"/>
        <w:ind w:right="898"/>
        <w:jc w:val="both"/>
        <w:rPr>
          <w:sz w:val="20"/>
        </w:rPr>
      </w:pPr>
      <w:r>
        <w:rPr>
          <w:color w:val="231F20"/>
          <w:sz w:val="20"/>
        </w:rPr>
        <w:t xml:space="preserve">Pemustan Pikiran, siswa yang memiliki konsentrasi belajar yang tinggi merupakan siswa yang pikirannya </w:t>
      </w:r>
      <w:r>
        <w:rPr>
          <w:color w:val="231F20"/>
          <w:sz w:val="20"/>
        </w:rPr>
        <w:t>tertuju pada materi yang sedang dipelajari tersebut. Selain itu  siswa  yang memiliki konsentrasi belajar yang penuh tidak akan memikirkan hal lain di luar mata</w:t>
      </w:r>
      <w:r>
        <w:rPr>
          <w:color w:val="231F20"/>
          <w:spacing w:val="-26"/>
          <w:sz w:val="20"/>
        </w:rPr>
        <w:t xml:space="preserve"> </w:t>
      </w:r>
      <w:r>
        <w:rPr>
          <w:color w:val="231F20"/>
          <w:sz w:val="20"/>
        </w:rPr>
        <w:t>pelajaran.</w:t>
      </w:r>
    </w:p>
    <w:p w:rsidR="00B34C9E" w:rsidRDefault="006202EF">
      <w:pPr>
        <w:pStyle w:val="BodyText"/>
        <w:spacing w:before="164" w:line="249" w:lineRule="auto"/>
        <w:ind w:left="617" w:right="898" w:firstLine="720"/>
        <w:jc w:val="both"/>
      </w:pPr>
      <w:r>
        <w:rPr>
          <w:color w:val="231F20"/>
          <w:spacing w:val="-3"/>
        </w:rPr>
        <w:t xml:space="preserve">Trusan </w:t>
      </w:r>
      <w:r>
        <w:rPr>
          <w:color w:val="231F20"/>
        </w:rPr>
        <w:t>Hakim menyebutkan bahwa ada sejumlah faktor yang mempengaruhi konsentrasi bel</w:t>
      </w:r>
      <w:r>
        <w:rPr>
          <w:color w:val="231F20"/>
        </w:rPr>
        <w:t>ajar siswa diantaranya faktor internal</w:t>
      </w:r>
      <w:r>
        <w:rPr>
          <w:color w:val="231F20"/>
          <w:spacing w:val="-7"/>
        </w:rPr>
        <w:t xml:space="preserve"> </w:t>
      </w:r>
      <w:r>
        <w:rPr>
          <w:color w:val="231F20"/>
        </w:rPr>
        <w:t>dan</w:t>
      </w:r>
      <w:r>
        <w:rPr>
          <w:color w:val="231F20"/>
          <w:spacing w:val="-6"/>
        </w:rPr>
        <w:t xml:space="preserve"> </w:t>
      </w:r>
      <w:r>
        <w:rPr>
          <w:color w:val="231F20"/>
        </w:rPr>
        <w:t>eksternal.</w:t>
      </w:r>
      <w:r>
        <w:rPr>
          <w:color w:val="231F20"/>
          <w:spacing w:val="-6"/>
        </w:rPr>
        <w:t xml:space="preserve"> </w:t>
      </w:r>
      <w:r>
        <w:rPr>
          <w:color w:val="231F20"/>
        </w:rPr>
        <w:t>Pada</w:t>
      </w:r>
      <w:r>
        <w:rPr>
          <w:color w:val="231F20"/>
          <w:spacing w:val="-6"/>
        </w:rPr>
        <w:t xml:space="preserve"> </w:t>
      </w:r>
      <w:r>
        <w:rPr>
          <w:color w:val="231F20"/>
        </w:rPr>
        <w:t>faktor</w:t>
      </w:r>
      <w:r>
        <w:rPr>
          <w:color w:val="231F20"/>
          <w:spacing w:val="-6"/>
        </w:rPr>
        <w:t xml:space="preserve"> </w:t>
      </w:r>
      <w:r>
        <w:rPr>
          <w:color w:val="231F20"/>
        </w:rPr>
        <w:t>internal</w:t>
      </w:r>
      <w:r>
        <w:rPr>
          <w:color w:val="231F20"/>
          <w:spacing w:val="-6"/>
        </w:rPr>
        <w:t xml:space="preserve"> </w:t>
      </w:r>
      <w:r>
        <w:rPr>
          <w:color w:val="231F20"/>
        </w:rPr>
        <w:t>merupakan</w:t>
      </w:r>
      <w:r>
        <w:rPr>
          <w:color w:val="231F20"/>
          <w:spacing w:val="-6"/>
        </w:rPr>
        <w:t xml:space="preserve"> </w:t>
      </w:r>
      <w:r>
        <w:rPr>
          <w:color w:val="231F20"/>
        </w:rPr>
        <w:t>faktor</w:t>
      </w:r>
      <w:r>
        <w:rPr>
          <w:color w:val="231F20"/>
          <w:spacing w:val="-7"/>
        </w:rPr>
        <w:t xml:space="preserve"> </w:t>
      </w:r>
      <w:r>
        <w:rPr>
          <w:color w:val="231F20"/>
        </w:rPr>
        <w:t>yang berasal dari diri sendiri dan sebagai faktor penentu yang terdiri dari</w:t>
      </w:r>
      <w:r>
        <w:rPr>
          <w:color w:val="231F20"/>
          <w:spacing w:val="-15"/>
        </w:rPr>
        <w:t xml:space="preserve"> </w:t>
      </w:r>
      <w:r>
        <w:rPr>
          <w:color w:val="231F20"/>
        </w:rPr>
        <w:t>faktor</w:t>
      </w:r>
      <w:r>
        <w:rPr>
          <w:color w:val="231F20"/>
          <w:spacing w:val="-14"/>
        </w:rPr>
        <w:t xml:space="preserve"> </w:t>
      </w:r>
      <w:r>
        <w:rPr>
          <w:color w:val="231F20"/>
        </w:rPr>
        <w:t>jasmani,</w:t>
      </w:r>
      <w:r>
        <w:rPr>
          <w:color w:val="231F20"/>
          <w:spacing w:val="-14"/>
        </w:rPr>
        <w:t xml:space="preserve"> </w:t>
      </w:r>
      <w:r>
        <w:rPr>
          <w:color w:val="231F20"/>
        </w:rPr>
        <w:t>rohani.</w:t>
      </w:r>
      <w:r>
        <w:rPr>
          <w:color w:val="231F20"/>
          <w:spacing w:val="-14"/>
        </w:rPr>
        <w:t xml:space="preserve"> </w:t>
      </w:r>
      <w:r>
        <w:rPr>
          <w:color w:val="231F20"/>
        </w:rPr>
        <w:t>Sementara</w:t>
      </w:r>
      <w:r>
        <w:rPr>
          <w:color w:val="231F20"/>
          <w:spacing w:val="-14"/>
        </w:rPr>
        <w:t xml:space="preserve"> </w:t>
      </w:r>
      <w:r>
        <w:rPr>
          <w:color w:val="231F20"/>
        </w:rPr>
        <w:t>faktor</w:t>
      </w:r>
      <w:r>
        <w:rPr>
          <w:color w:val="231F20"/>
          <w:spacing w:val="-14"/>
        </w:rPr>
        <w:t xml:space="preserve"> </w:t>
      </w:r>
      <w:r>
        <w:rPr>
          <w:color w:val="231F20"/>
        </w:rPr>
        <w:t>ekternal</w:t>
      </w:r>
      <w:r>
        <w:rPr>
          <w:color w:val="231F20"/>
          <w:spacing w:val="-14"/>
        </w:rPr>
        <w:t xml:space="preserve"> </w:t>
      </w:r>
      <w:r>
        <w:rPr>
          <w:color w:val="231F20"/>
        </w:rPr>
        <w:t>dapat</w:t>
      </w:r>
      <w:r>
        <w:rPr>
          <w:color w:val="231F20"/>
          <w:spacing w:val="-14"/>
        </w:rPr>
        <w:t xml:space="preserve"> </w:t>
      </w:r>
      <w:r>
        <w:rPr>
          <w:color w:val="231F20"/>
        </w:rPr>
        <w:t>berupa</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52"/>
      </w:pPr>
      <w:r>
        <w:rPr>
          <w:color w:val="231F20"/>
        </w:rPr>
        <w:t>faktor yang berasal dari luar siswa bisa dalam bentuk lingkungan yang tenang, udara, suhu, dan tersedianya fasilitas penunjang.</w:t>
      </w:r>
    </w:p>
    <w:p w:rsidR="00B34C9E" w:rsidRDefault="006202EF">
      <w:pPr>
        <w:pStyle w:val="BodyText"/>
        <w:spacing w:before="162" w:line="249" w:lineRule="auto"/>
        <w:ind w:left="900" w:right="614" w:firstLine="720"/>
        <w:jc w:val="both"/>
      </w:pPr>
      <w:r>
        <w:rPr>
          <w:color w:val="231F20"/>
        </w:rPr>
        <w:t>Dalam</w:t>
      </w:r>
      <w:r>
        <w:rPr>
          <w:color w:val="231F20"/>
          <w:spacing w:val="-15"/>
        </w:rPr>
        <w:t xml:space="preserve"> </w:t>
      </w:r>
      <w:r>
        <w:rPr>
          <w:color w:val="231F20"/>
        </w:rPr>
        <w:t>konsep</w:t>
      </w:r>
      <w:r>
        <w:rPr>
          <w:color w:val="231F20"/>
          <w:spacing w:val="-14"/>
        </w:rPr>
        <w:t xml:space="preserve"> </w:t>
      </w:r>
      <w:r>
        <w:rPr>
          <w:color w:val="231F20"/>
        </w:rPr>
        <w:t>konsentrasi</w:t>
      </w:r>
      <w:r>
        <w:rPr>
          <w:color w:val="231F20"/>
          <w:spacing w:val="-15"/>
        </w:rPr>
        <w:t xml:space="preserve"> </w:t>
      </w:r>
      <w:r>
        <w:rPr>
          <w:color w:val="231F20"/>
        </w:rPr>
        <w:t>belajar</w:t>
      </w:r>
      <w:r>
        <w:rPr>
          <w:color w:val="231F20"/>
          <w:spacing w:val="-14"/>
        </w:rPr>
        <w:t xml:space="preserve"> </w:t>
      </w:r>
      <w:r>
        <w:rPr>
          <w:color w:val="231F20"/>
        </w:rPr>
        <w:t>siswa</w:t>
      </w:r>
      <w:r>
        <w:rPr>
          <w:color w:val="231F20"/>
          <w:spacing w:val="-15"/>
        </w:rPr>
        <w:t xml:space="preserve"> </w:t>
      </w:r>
      <w:r>
        <w:rPr>
          <w:color w:val="231F20"/>
        </w:rPr>
        <w:t>dianggap</w:t>
      </w:r>
      <w:r>
        <w:rPr>
          <w:color w:val="231F20"/>
          <w:spacing w:val="-14"/>
        </w:rPr>
        <w:t xml:space="preserve"> </w:t>
      </w:r>
      <w:r>
        <w:rPr>
          <w:color w:val="231F20"/>
        </w:rPr>
        <w:t>sebagai individu yang pada suatu waktu hanya memusatkan perhatian pada sebuah ob</w:t>
      </w:r>
      <w:r>
        <w:rPr>
          <w:color w:val="231F20"/>
        </w:rPr>
        <w:t xml:space="preserve">jek karena individu umumnya hanya memiliki perhatian yang sempit yang hanya bisa berpusat pada suatu objek. Perhatian yang terbagi-bagi dalam diri individu akan membuat konsentrasi terpecah. Menurut </w:t>
      </w:r>
      <w:r>
        <w:rPr>
          <w:color w:val="231F20"/>
          <w:spacing w:val="-5"/>
        </w:rPr>
        <w:t xml:space="preserve">Wagito </w:t>
      </w:r>
      <w:r>
        <w:rPr>
          <w:color w:val="231F20"/>
        </w:rPr>
        <w:t>(2004) ingatan maupun memori merupakan kemampuan p</w:t>
      </w:r>
      <w:r>
        <w:rPr>
          <w:color w:val="231F20"/>
        </w:rPr>
        <w:t>sikis untuk memasukan (</w:t>
      </w:r>
      <w:r>
        <w:rPr>
          <w:i/>
          <w:color w:val="231F20"/>
        </w:rPr>
        <w:t>learning</w:t>
      </w:r>
      <w:r>
        <w:rPr>
          <w:color w:val="231F20"/>
        </w:rPr>
        <w:t>), menyimpang (</w:t>
      </w:r>
      <w:r>
        <w:rPr>
          <w:i/>
          <w:color w:val="231F20"/>
        </w:rPr>
        <w:t>retention</w:t>
      </w:r>
      <w:r>
        <w:rPr>
          <w:color w:val="231F20"/>
        </w:rPr>
        <w:t>) dan menimbulkan kembali (</w:t>
      </w:r>
      <w:r>
        <w:rPr>
          <w:i/>
          <w:color w:val="231F20"/>
        </w:rPr>
        <w:t>remembering</w:t>
      </w:r>
      <w:r>
        <w:rPr>
          <w:color w:val="231F20"/>
        </w:rPr>
        <w:t xml:space="preserve">) hal-hal yang lampau. Istilah lain yang juga sering digunakan untuk memasukan dan menyimpan  merupakan  bagian yang dihasilkan dari konsentrasi </w:t>
      </w:r>
      <w:r>
        <w:rPr>
          <w:color w:val="231F20"/>
          <w:spacing w:val="-3"/>
        </w:rPr>
        <w:t xml:space="preserve">belajar. </w:t>
      </w:r>
      <w:r>
        <w:rPr>
          <w:color w:val="231F20"/>
        </w:rPr>
        <w:t>Dengan de</w:t>
      </w:r>
      <w:r>
        <w:rPr>
          <w:color w:val="231F20"/>
        </w:rPr>
        <w:t>mikian konsentrasi belajar disimpulkan sebagai upaya pemusatan pikiran melalui perubahan tingkah laku dalam bentuk penguasaan materi yang pada akhirnya dapat digunakan individu sebagai bagian dari sikap, nilai dan pengetauan maupun kecakapan dasar dalam as</w:t>
      </w:r>
      <w:r>
        <w:rPr>
          <w:color w:val="231F20"/>
        </w:rPr>
        <w:t>pek kehidupan.</w:t>
      </w:r>
    </w:p>
    <w:p w:rsidR="00B34C9E" w:rsidRDefault="006202EF">
      <w:pPr>
        <w:pStyle w:val="BodyText"/>
        <w:spacing w:before="173" w:line="249" w:lineRule="auto"/>
        <w:ind w:left="900" w:right="614" w:firstLine="720"/>
        <w:jc w:val="both"/>
      </w:pPr>
      <w:r>
        <w:rPr>
          <w:color w:val="231F20"/>
          <w:spacing w:val="-3"/>
        </w:rPr>
        <w:t xml:space="preserve">Adapun </w:t>
      </w:r>
      <w:r>
        <w:rPr>
          <w:color w:val="231F20"/>
        </w:rPr>
        <w:t>faktor-faktor penyebab anak kesulitan belajar menurut Pasaremi (2012) dibagi menjadi faktor eksternal dan internal pada faktor eksternal penyebab anak sulit berkonsentrasi selama pelajaran berlangsung diantaranya disebabkan oleh fakto</w:t>
      </w:r>
      <w:r>
        <w:rPr>
          <w:color w:val="231F20"/>
        </w:rPr>
        <w:t>r lingkungan, biasanya lingkungan yang bising menyebabkan anak akan lebih sulit belajar dibandingkan dengan lingkungan yang senyap. Selain itu pola pengasuhan yang permisif juga menjadi salah</w:t>
      </w:r>
      <w:r>
        <w:rPr>
          <w:color w:val="231F20"/>
          <w:spacing w:val="-8"/>
        </w:rPr>
        <w:t xml:space="preserve"> </w:t>
      </w:r>
      <w:r>
        <w:rPr>
          <w:color w:val="231F20"/>
        </w:rPr>
        <w:t>satu</w:t>
      </w:r>
      <w:r>
        <w:rPr>
          <w:color w:val="231F20"/>
          <w:spacing w:val="-8"/>
        </w:rPr>
        <w:t xml:space="preserve"> </w:t>
      </w:r>
      <w:r>
        <w:rPr>
          <w:color w:val="231F20"/>
        </w:rPr>
        <w:t>faktor</w:t>
      </w:r>
      <w:r>
        <w:rPr>
          <w:color w:val="231F20"/>
          <w:spacing w:val="-8"/>
        </w:rPr>
        <w:t xml:space="preserve"> </w:t>
      </w:r>
      <w:r>
        <w:rPr>
          <w:color w:val="231F20"/>
        </w:rPr>
        <w:t>penghambat</w:t>
      </w:r>
      <w:r>
        <w:rPr>
          <w:color w:val="231F20"/>
          <w:spacing w:val="-8"/>
        </w:rPr>
        <w:t xml:space="preserve"> </w:t>
      </w:r>
      <w:r>
        <w:rPr>
          <w:color w:val="231F20"/>
        </w:rPr>
        <w:t>konsentrasi</w:t>
      </w:r>
      <w:r>
        <w:rPr>
          <w:color w:val="231F20"/>
          <w:spacing w:val="-8"/>
        </w:rPr>
        <w:t xml:space="preserve"> </w:t>
      </w:r>
      <w:r>
        <w:rPr>
          <w:color w:val="231F20"/>
          <w:spacing w:val="-3"/>
        </w:rPr>
        <w:t>belajar.</w:t>
      </w:r>
      <w:r>
        <w:rPr>
          <w:color w:val="231F20"/>
          <w:spacing w:val="-8"/>
        </w:rPr>
        <w:t xml:space="preserve"> </w:t>
      </w:r>
      <w:r>
        <w:rPr>
          <w:color w:val="231F20"/>
          <w:spacing w:val="-3"/>
        </w:rPr>
        <w:t>Pola</w:t>
      </w:r>
      <w:r>
        <w:rPr>
          <w:color w:val="231F20"/>
          <w:spacing w:val="-8"/>
        </w:rPr>
        <w:t xml:space="preserve"> </w:t>
      </w:r>
      <w:r>
        <w:rPr>
          <w:color w:val="231F20"/>
        </w:rPr>
        <w:t>pengasuhan yang</w:t>
      </w:r>
      <w:r>
        <w:rPr>
          <w:color w:val="231F20"/>
        </w:rPr>
        <w:t xml:space="preserve">  permisif  adalah  pengasuhan  yang  sifatnya  menerima atau membolehkan apa saja selama proses  pembelajaran. </w:t>
      </w:r>
      <w:r>
        <w:rPr>
          <w:color w:val="231F20"/>
          <w:spacing w:val="-3"/>
        </w:rPr>
        <w:t xml:space="preserve">Terakhir </w:t>
      </w:r>
      <w:r>
        <w:rPr>
          <w:color w:val="231F20"/>
        </w:rPr>
        <w:t>adalah faktor psikologis anak juga bisa mempengaruhi konsentrasinya,</w:t>
      </w:r>
      <w:r>
        <w:rPr>
          <w:color w:val="231F20"/>
          <w:spacing w:val="-14"/>
        </w:rPr>
        <w:t xml:space="preserve"> </w:t>
      </w:r>
      <w:r>
        <w:rPr>
          <w:color w:val="231F20"/>
        </w:rPr>
        <w:t>biasanya</w:t>
      </w:r>
      <w:r>
        <w:rPr>
          <w:color w:val="231F20"/>
          <w:spacing w:val="-14"/>
        </w:rPr>
        <w:t xml:space="preserve"> </w:t>
      </w:r>
      <w:r>
        <w:rPr>
          <w:color w:val="231F20"/>
        </w:rPr>
        <w:t>anak</w:t>
      </w:r>
      <w:r>
        <w:rPr>
          <w:color w:val="231F20"/>
          <w:spacing w:val="-13"/>
        </w:rPr>
        <w:t xml:space="preserve"> </w:t>
      </w:r>
      <w:r>
        <w:rPr>
          <w:color w:val="231F20"/>
        </w:rPr>
        <w:t>yang</w:t>
      </w:r>
      <w:r>
        <w:rPr>
          <w:color w:val="231F20"/>
          <w:spacing w:val="-14"/>
        </w:rPr>
        <w:t xml:space="preserve"> </w:t>
      </w:r>
      <w:r>
        <w:rPr>
          <w:color w:val="231F20"/>
        </w:rPr>
        <w:t>mengalami</w:t>
      </w:r>
      <w:r>
        <w:rPr>
          <w:color w:val="231F20"/>
          <w:spacing w:val="-14"/>
        </w:rPr>
        <w:t xml:space="preserve"> </w:t>
      </w:r>
      <w:r>
        <w:rPr>
          <w:color w:val="231F20"/>
        </w:rPr>
        <w:t>tekanan</w:t>
      </w:r>
      <w:r>
        <w:rPr>
          <w:color w:val="231F20"/>
          <w:spacing w:val="-13"/>
        </w:rPr>
        <w:t xml:space="preserve"> </w:t>
      </w:r>
      <w:r>
        <w:rPr>
          <w:color w:val="231F20"/>
        </w:rPr>
        <w:t>akan</w:t>
      </w:r>
      <w:r>
        <w:rPr>
          <w:color w:val="231F20"/>
          <w:spacing w:val="-14"/>
        </w:rPr>
        <w:t xml:space="preserve"> </w:t>
      </w:r>
      <w:r>
        <w:rPr>
          <w:color w:val="231F20"/>
        </w:rPr>
        <w:t>lebih sulit</w:t>
      </w:r>
      <w:r>
        <w:rPr>
          <w:color w:val="231F20"/>
          <w:spacing w:val="-6"/>
        </w:rPr>
        <w:t xml:space="preserve"> </w:t>
      </w:r>
      <w:r>
        <w:rPr>
          <w:color w:val="231F20"/>
          <w:spacing w:val="-3"/>
        </w:rPr>
        <w:t>belajar.</w:t>
      </w:r>
    </w:p>
    <w:p w:rsidR="00B34C9E" w:rsidRDefault="006202EF">
      <w:pPr>
        <w:pStyle w:val="BodyText"/>
        <w:spacing w:before="171" w:line="249" w:lineRule="auto"/>
        <w:ind w:left="900" w:right="614" w:firstLine="720"/>
        <w:jc w:val="both"/>
      </w:pPr>
      <w:r>
        <w:rPr>
          <w:color w:val="231F20"/>
        </w:rPr>
        <w:t>Fak</w:t>
      </w:r>
      <w:r>
        <w:rPr>
          <w:color w:val="231F20"/>
        </w:rPr>
        <w:t>tor selanjutnya adalah faktor internal. Faktor internal adalah</w:t>
      </w:r>
      <w:r>
        <w:rPr>
          <w:color w:val="231F20"/>
          <w:spacing w:val="-5"/>
        </w:rPr>
        <w:t xml:space="preserve"> </w:t>
      </w:r>
      <w:r>
        <w:rPr>
          <w:color w:val="231F20"/>
        </w:rPr>
        <w:t>faktor</w:t>
      </w:r>
      <w:r>
        <w:rPr>
          <w:color w:val="231F20"/>
          <w:spacing w:val="-4"/>
        </w:rPr>
        <w:t xml:space="preserve"> </w:t>
      </w:r>
      <w:r>
        <w:rPr>
          <w:color w:val="231F20"/>
        </w:rPr>
        <w:t>dari</w:t>
      </w:r>
      <w:r>
        <w:rPr>
          <w:color w:val="231F20"/>
          <w:spacing w:val="-5"/>
        </w:rPr>
        <w:t xml:space="preserve"> </w:t>
      </w:r>
      <w:r>
        <w:rPr>
          <w:color w:val="231F20"/>
        </w:rPr>
        <w:t>dalam</w:t>
      </w:r>
      <w:r>
        <w:rPr>
          <w:color w:val="231F20"/>
          <w:spacing w:val="-4"/>
        </w:rPr>
        <w:t xml:space="preserve"> </w:t>
      </w:r>
      <w:r>
        <w:rPr>
          <w:color w:val="231F20"/>
        </w:rPr>
        <w:t>dirinya</w:t>
      </w:r>
      <w:r>
        <w:rPr>
          <w:color w:val="231F20"/>
          <w:spacing w:val="-5"/>
        </w:rPr>
        <w:t xml:space="preserve"> </w:t>
      </w:r>
      <w:r>
        <w:rPr>
          <w:color w:val="231F20"/>
        </w:rPr>
        <w:t>sendiri,</w:t>
      </w:r>
      <w:r>
        <w:rPr>
          <w:color w:val="231F20"/>
          <w:spacing w:val="-4"/>
        </w:rPr>
        <w:t xml:space="preserve"> </w:t>
      </w:r>
      <w:r>
        <w:rPr>
          <w:color w:val="231F20"/>
        </w:rPr>
        <w:t>antara</w:t>
      </w:r>
      <w:r>
        <w:rPr>
          <w:color w:val="231F20"/>
          <w:spacing w:val="-5"/>
        </w:rPr>
        <w:t xml:space="preserve"> </w:t>
      </w:r>
      <w:r>
        <w:rPr>
          <w:color w:val="231F20"/>
        </w:rPr>
        <w:t>lain</w:t>
      </w:r>
      <w:r>
        <w:rPr>
          <w:color w:val="231F20"/>
          <w:spacing w:val="-4"/>
        </w:rPr>
        <w:t xml:space="preserve"> </w:t>
      </w:r>
      <w:r>
        <w:rPr>
          <w:color w:val="231F20"/>
        </w:rPr>
        <w:t>karena</w:t>
      </w:r>
      <w:r>
        <w:rPr>
          <w:color w:val="231F20"/>
          <w:spacing w:val="-5"/>
        </w:rPr>
        <w:t xml:space="preserve"> </w:t>
      </w:r>
      <w:r>
        <w:rPr>
          <w:color w:val="231F20"/>
        </w:rPr>
        <w:t>adanya gangguan</w:t>
      </w:r>
      <w:r>
        <w:rPr>
          <w:color w:val="231F20"/>
          <w:spacing w:val="-6"/>
        </w:rPr>
        <w:t xml:space="preserve"> </w:t>
      </w:r>
      <w:r>
        <w:rPr>
          <w:color w:val="231F20"/>
        </w:rPr>
        <w:t>perkembangan</w:t>
      </w:r>
      <w:r>
        <w:rPr>
          <w:color w:val="231F20"/>
          <w:spacing w:val="-6"/>
        </w:rPr>
        <w:t xml:space="preserve"> </w:t>
      </w:r>
      <w:r>
        <w:rPr>
          <w:color w:val="231F20"/>
        </w:rPr>
        <w:t>otak</w:t>
      </w:r>
      <w:r>
        <w:rPr>
          <w:color w:val="231F20"/>
          <w:spacing w:val="-5"/>
        </w:rPr>
        <w:t xml:space="preserve"> </w:t>
      </w:r>
      <w:r>
        <w:rPr>
          <w:color w:val="231F20"/>
        </w:rPr>
        <w:t>dan</w:t>
      </w:r>
      <w:r>
        <w:rPr>
          <w:color w:val="231F20"/>
          <w:spacing w:val="-6"/>
        </w:rPr>
        <w:t xml:space="preserve"> </w:t>
      </w:r>
      <w:r>
        <w:rPr>
          <w:color w:val="231F20"/>
        </w:rPr>
        <w:t>hormon</w:t>
      </w:r>
      <w:r>
        <w:rPr>
          <w:color w:val="231F20"/>
          <w:spacing w:val="-6"/>
        </w:rPr>
        <w:t xml:space="preserve"> </w:t>
      </w:r>
      <w:r>
        <w:rPr>
          <w:color w:val="231F20"/>
        </w:rPr>
        <w:t>yang</w:t>
      </w:r>
      <w:r>
        <w:rPr>
          <w:color w:val="231F20"/>
          <w:spacing w:val="-5"/>
        </w:rPr>
        <w:t xml:space="preserve"> </w:t>
      </w:r>
      <w:r>
        <w:rPr>
          <w:color w:val="231F20"/>
        </w:rPr>
        <w:t>dihasilkan</w:t>
      </w:r>
      <w:r>
        <w:rPr>
          <w:color w:val="231F20"/>
          <w:spacing w:val="-6"/>
        </w:rPr>
        <w:t xml:space="preserve"> </w:t>
      </w:r>
      <w:r>
        <w:rPr>
          <w:color w:val="231F20"/>
        </w:rPr>
        <w:t>Faktor internal adalah faktor dari dalam dirinya sendiri, antara lain karena</w:t>
      </w:r>
      <w:r>
        <w:rPr>
          <w:color w:val="231F20"/>
          <w:spacing w:val="29"/>
        </w:rPr>
        <w:t xml:space="preserve"> </w:t>
      </w:r>
      <w:r>
        <w:rPr>
          <w:color w:val="231F20"/>
        </w:rPr>
        <w:t>adanya</w:t>
      </w:r>
      <w:r>
        <w:rPr>
          <w:color w:val="231F20"/>
          <w:spacing w:val="30"/>
        </w:rPr>
        <w:t xml:space="preserve"> </w:t>
      </w:r>
      <w:r>
        <w:rPr>
          <w:color w:val="231F20"/>
        </w:rPr>
        <w:t>gangguan</w:t>
      </w:r>
      <w:r>
        <w:rPr>
          <w:color w:val="231F20"/>
          <w:spacing w:val="30"/>
        </w:rPr>
        <w:t xml:space="preserve"> </w:t>
      </w:r>
      <w:r>
        <w:rPr>
          <w:color w:val="231F20"/>
        </w:rPr>
        <w:t>perkembangan</w:t>
      </w:r>
      <w:r>
        <w:rPr>
          <w:color w:val="231F20"/>
          <w:spacing w:val="30"/>
        </w:rPr>
        <w:t xml:space="preserve"> </w:t>
      </w:r>
      <w:r>
        <w:rPr>
          <w:color w:val="231F20"/>
        </w:rPr>
        <w:t>otak</w:t>
      </w:r>
      <w:r>
        <w:rPr>
          <w:color w:val="231F20"/>
          <w:spacing w:val="30"/>
        </w:rPr>
        <w:t xml:space="preserve"> </w:t>
      </w:r>
      <w:r>
        <w:rPr>
          <w:color w:val="231F20"/>
        </w:rPr>
        <w:t>dan</w:t>
      </w:r>
      <w:r>
        <w:rPr>
          <w:color w:val="231F20"/>
          <w:spacing w:val="29"/>
        </w:rPr>
        <w:t xml:space="preserve"> </w:t>
      </w:r>
      <w:r>
        <w:rPr>
          <w:color w:val="231F20"/>
        </w:rPr>
        <w:t>hormon</w:t>
      </w:r>
      <w:r>
        <w:rPr>
          <w:color w:val="231F20"/>
          <w:spacing w:val="30"/>
        </w:rPr>
        <w:t xml:space="preserve"> </w:t>
      </w:r>
      <w:r>
        <w:rPr>
          <w:color w:val="231F20"/>
        </w:rPr>
        <w:t>yang</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rPr>
          <w:sz w:val="22"/>
        </w:rPr>
      </w:pPr>
    </w:p>
    <w:p w:rsidR="00B34C9E" w:rsidRDefault="006202EF">
      <w:pPr>
        <w:pStyle w:val="BodyText"/>
        <w:spacing w:before="114" w:line="249" w:lineRule="auto"/>
        <w:ind w:left="617" w:right="898"/>
        <w:jc w:val="both"/>
      </w:pPr>
      <w:r>
        <w:rPr>
          <w:color w:val="231F20"/>
        </w:rPr>
        <w:t xml:space="preserve">dihasilkan oleh </w:t>
      </w:r>
      <w:r>
        <w:rPr>
          <w:i/>
          <w:color w:val="231F20"/>
        </w:rPr>
        <w:t>neurotransmitter</w:t>
      </w:r>
      <w:r>
        <w:rPr>
          <w:color w:val="231F20"/>
        </w:rPr>
        <w:t xml:space="preserve">. Jika hormon yang dihasilkan oleh neurotransmitternya lebih banyak menyebabkan anak cenderung menjadi hiperaktif. Jika hormon yang dihasilkan oleh </w:t>
      </w:r>
      <w:r>
        <w:rPr>
          <w:color w:val="231F20"/>
        </w:rPr>
        <w:t>neurotransmitternya kurang menyebabkan anak menjadi lambat, sehingga dapat mengakibatkan lambatnya konsentrasi.</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6"/>
        <w:rPr>
          <w:sz w:val="18"/>
        </w:rPr>
      </w:pPr>
    </w:p>
    <w:p w:rsidR="00B34C9E" w:rsidRDefault="006202EF">
      <w:pPr>
        <w:pStyle w:val="Heading1"/>
        <w:spacing w:line="328" w:lineRule="auto"/>
        <w:ind w:left="2104" w:right="1590" w:firstLine="971"/>
        <w:jc w:val="left"/>
      </w:pPr>
      <w:r>
        <w:rPr>
          <w:color w:val="231F20"/>
        </w:rPr>
        <w:t xml:space="preserve">BAB III </w:t>
      </w:r>
      <w:r>
        <w:rPr>
          <w:color w:val="231F20"/>
          <w:w w:val="95"/>
        </w:rPr>
        <w:t>METODE PENELITIAN</w:t>
      </w:r>
    </w:p>
    <w:p w:rsidR="00B34C9E" w:rsidRDefault="00B34C9E">
      <w:pPr>
        <w:pStyle w:val="BodyText"/>
        <w:rPr>
          <w:b/>
          <w:sz w:val="38"/>
        </w:rPr>
      </w:pPr>
    </w:p>
    <w:p w:rsidR="00B34C9E" w:rsidRDefault="00B34C9E">
      <w:pPr>
        <w:pStyle w:val="BodyText"/>
        <w:spacing w:before="5"/>
        <w:rPr>
          <w:b/>
          <w:sz w:val="34"/>
        </w:rPr>
      </w:pPr>
    </w:p>
    <w:p w:rsidR="00B34C9E" w:rsidRDefault="002033FC">
      <w:pPr>
        <w:pStyle w:val="Heading2"/>
        <w:numPr>
          <w:ilvl w:val="1"/>
          <w:numId w:val="4"/>
        </w:numPr>
        <w:tabs>
          <w:tab w:val="left" w:pos="1095"/>
        </w:tabs>
        <w:jc w:val="left"/>
      </w:pPr>
      <w:r>
        <w:rPr>
          <w:noProof/>
          <w:lang w:val="id-ID" w:eastAsia="id-ID" w:bidi="yi-Hebr"/>
        </w:rPr>
        <mc:AlternateContent>
          <mc:Choice Requires="wps">
            <w:drawing>
              <wp:anchor distT="0" distB="0" distL="114300" distR="114300" simplePos="0" relativeHeight="251668992" behindDoc="1" locked="0" layoutInCell="1" allowOverlap="1">
                <wp:simplePos x="0" y="0"/>
                <wp:positionH relativeFrom="page">
                  <wp:posOffset>1064260</wp:posOffset>
                </wp:positionH>
                <wp:positionV relativeFrom="paragraph">
                  <wp:posOffset>87630</wp:posOffset>
                </wp:positionV>
                <wp:extent cx="531495" cy="803910"/>
                <wp:effectExtent l="0" t="0" r="0" b="0"/>
                <wp:wrapNone/>
                <wp:docPr id="10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50"/>
                              <w:rPr>
                                <w:sz w:val="94"/>
                              </w:rPr>
                            </w:pPr>
                            <w:r>
                              <w:rPr>
                                <w:color w:val="231F20"/>
                                <w:sz w:val="9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left:0;text-align:left;margin-left:83.8pt;margin-top:6.9pt;width:41.85pt;height:63.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" filled="f" stroked="f">
                <v:textbox inset="0,0,0,0">
                  <w:txbxContent>
                    <w:p w:rsidR="00B34C9E" w:rsidRDefault="006202EF">
                      <w:pPr>
                        <w:spacing w:before="50"/>
                        <w:rPr>
                          <w:sz w:val="94"/>
                        </w:rPr>
                      </w:pPr>
                      <w:r>
                        <w:rPr>
                          <w:color w:val="231F20"/>
                          <w:sz w:val="94"/>
                        </w:rPr>
                        <w:t>M</w:t>
                      </w:r>
                    </w:p>
                  </w:txbxContent>
                </v:textbox>
                <w10:wrap anchorx="page"/>
              </v:shape>
            </w:pict>
          </mc:Fallback>
        </mc:AlternateContent>
      </w:r>
      <w:r w:rsidR="006202EF">
        <w:rPr>
          <w:color w:val="231F20"/>
        </w:rPr>
        <w:t>Tipe</w:t>
      </w:r>
      <w:r w:rsidR="006202EF">
        <w:rPr>
          <w:color w:val="231F20"/>
          <w:spacing w:val="-8"/>
        </w:rPr>
        <w:t xml:space="preserve"> </w:t>
      </w:r>
      <w:r w:rsidR="006202EF">
        <w:rPr>
          <w:color w:val="231F20"/>
        </w:rPr>
        <w:t>Penelitian</w:t>
      </w:r>
    </w:p>
    <w:p w:rsidR="00B34C9E" w:rsidRDefault="006202EF">
      <w:pPr>
        <w:pStyle w:val="BodyText"/>
        <w:spacing w:before="170" w:line="249" w:lineRule="auto"/>
        <w:ind w:left="1712" w:right="615"/>
        <w:jc w:val="both"/>
      </w:pPr>
      <w:r>
        <w:rPr>
          <w:color w:val="231F20"/>
        </w:rPr>
        <w:t xml:space="preserve">etode penelitian adalah urutan kerja yang harus dilakukan dalam </w:t>
      </w:r>
      <w:r>
        <w:rPr>
          <w:color w:val="231F20"/>
        </w:rPr>
        <w:t>melaksanakan penelitian, termasuk alat-alat apa yang digunakan untuk mengukur maupun</w:t>
      </w:r>
    </w:p>
    <w:p w:rsidR="00B34C9E" w:rsidRDefault="006202EF">
      <w:pPr>
        <w:pStyle w:val="BodyText"/>
        <w:spacing w:before="2" w:line="249" w:lineRule="auto"/>
        <w:ind w:left="900" w:right="614"/>
        <w:jc w:val="both"/>
      </w:pPr>
      <w:r>
        <w:rPr>
          <w:color w:val="231F20"/>
        </w:rPr>
        <w:t xml:space="preserve">mengumpulkan data serta bagaimana melakukan penelitian di lapangan (Nasir,1998). Tipe penelitian yang digunakan dalam penelitian ini adalah penelitian kualitatif. </w:t>
      </w:r>
      <w:r>
        <w:rPr>
          <w:color w:val="231F20"/>
          <w:spacing w:val="-3"/>
        </w:rPr>
        <w:t xml:space="preserve">Nawawi </w:t>
      </w:r>
      <w:r>
        <w:rPr>
          <w:color w:val="231F20"/>
        </w:rPr>
        <w:t>(</w:t>
      </w:r>
      <w:r>
        <w:rPr>
          <w:color w:val="231F20"/>
        </w:rPr>
        <w:t>1993) berpendapat bahwa objek dari penelitian kualitatif adalah manusia atau segala sesuatu yang dipengaruhi manusia. Objek itu diteliti dalam kondisi sebagaimana adanya atau dalam keadaan sewajarnya</w:t>
      </w:r>
      <w:r>
        <w:rPr>
          <w:color w:val="231F20"/>
          <w:spacing w:val="-8"/>
        </w:rPr>
        <w:t xml:space="preserve"> </w:t>
      </w:r>
      <w:r>
        <w:rPr>
          <w:color w:val="231F20"/>
        </w:rPr>
        <w:t>atau</w:t>
      </w:r>
      <w:r>
        <w:rPr>
          <w:color w:val="231F20"/>
          <w:spacing w:val="-7"/>
        </w:rPr>
        <w:t xml:space="preserve"> </w:t>
      </w:r>
      <w:r>
        <w:rPr>
          <w:color w:val="231F20"/>
        </w:rPr>
        <w:t>secara</w:t>
      </w:r>
      <w:r>
        <w:rPr>
          <w:color w:val="231F20"/>
          <w:spacing w:val="-7"/>
        </w:rPr>
        <w:t xml:space="preserve"> </w:t>
      </w:r>
      <w:r>
        <w:rPr>
          <w:color w:val="231F20"/>
        </w:rPr>
        <w:t>naturalistik</w:t>
      </w:r>
      <w:r>
        <w:rPr>
          <w:color w:val="231F20"/>
          <w:spacing w:val="-7"/>
        </w:rPr>
        <w:t xml:space="preserve"> </w:t>
      </w:r>
      <w:r>
        <w:rPr>
          <w:color w:val="231F20"/>
          <w:spacing w:val="-3"/>
        </w:rPr>
        <w:t>(</w:t>
      </w:r>
      <w:r>
        <w:rPr>
          <w:i/>
          <w:color w:val="231F20"/>
          <w:spacing w:val="-3"/>
        </w:rPr>
        <w:t>natural</w:t>
      </w:r>
      <w:r>
        <w:rPr>
          <w:i/>
          <w:color w:val="231F20"/>
          <w:spacing w:val="-8"/>
        </w:rPr>
        <w:t xml:space="preserve"> </w:t>
      </w:r>
      <w:r>
        <w:rPr>
          <w:i/>
          <w:color w:val="231F20"/>
        </w:rPr>
        <w:t>setting</w:t>
      </w:r>
      <w:r>
        <w:rPr>
          <w:color w:val="231F20"/>
        </w:rPr>
        <w:t>).</w:t>
      </w:r>
      <w:r>
        <w:rPr>
          <w:color w:val="231F20"/>
          <w:spacing w:val="-7"/>
        </w:rPr>
        <w:t xml:space="preserve"> </w:t>
      </w:r>
      <w:r>
        <w:rPr>
          <w:color w:val="231F20"/>
        </w:rPr>
        <w:t>Dalam</w:t>
      </w:r>
      <w:r>
        <w:rPr>
          <w:color w:val="231F20"/>
          <w:spacing w:val="-7"/>
        </w:rPr>
        <w:t xml:space="preserve"> </w:t>
      </w:r>
      <w:r>
        <w:rPr>
          <w:color w:val="231F20"/>
        </w:rPr>
        <w:t>proses</w:t>
      </w:r>
      <w:r>
        <w:rPr>
          <w:color w:val="231F20"/>
        </w:rPr>
        <w:t xml:space="preserve"> penelitian kualitatif, data yang didapatkan catatan berisi tentang perilaku dan keadaan individu secara keseluruhan. Penelitian kualitatif menunjukkan prosedur riset yang menghasilkan data kualitatif, ungkapan atau catatan orang itu sendiri atau tingkah l</w:t>
      </w:r>
      <w:r>
        <w:rPr>
          <w:color w:val="231F20"/>
        </w:rPr>
        <w:t xml:space="preserve">akunya. Menurut Suyono (1985), penelitian kualitatif adalah penelitian dengan metode pengumpulan  sebanyak  mungkin fakta detail secara mendalam mengenai suatu masalah atau gejala guna mendapat pengertian tentang sebanyak mungkin hal terkait sifat masalah </w:t>
      </w:r>
      <w:r>
        <w:rPr>
          <w:color w:val="231F20"/>
        </w:rPr>
        <w:t>atau gejala itu. Penelitian ini merupakan penelitian deskriptif melalui pendekatan kuantitatif dan kualitatif. Sesuai dengan pengertianya penelitian ini akan meneliti sampel/populasi tertentu</w:t>
      </w:r>
      <w:r>
        <w:rPr>
          <w:color w:val="231F20"/>
          <w:spacing w:val="-16"/>
        </w:rPr>
        <w:t xml:space="preserve"> </w:t>
      </w:r>
      <w:r>
        <w:rPr>
          <w:color w:val="231F20"/>
        </w:rPr>
        <w:t>yang</w:t>
      </w:r>
      <w:r>
        <w:rPr>
          <w:color w:val="231F20"/>
          <w:spacing w:val="-17"/>
        </w:rPr>
        <w:t xml:space="preserve"> </w:t>
      </w:r>
      <w:r>
        <w:rPr>
          <w:color w:val="231F20"/>
        </w:rPr>
        <w:t>mana</w:t>
      </w:r>
      <w:r>
        <w:rPr>
          <w:color w:val="231F20"/>
          <w:spacing w:val="-16"/>
        </w:rPr>
        <w:t xml:space="preserve"> </w:t>
      </w:r>
      <w:r>
        <w:rPr>
          <w:color w:val="231F20"/>
        </w:rPr>
        <w:t>pengumpulan</w:t>
      </w:r>
      <w:r>
        <w:rPr>
          <w:color w:val="231F20"/>
          <w:spacing w:val="-16"/>
        </w:rPr>
        <w:t xml:space="preserve"> </w:t>
      </w:r>
      <w:r>
        <w:rPr>
          <w:color w:val="231F20"/>
        </w:rPr>
        <w:t>datanya</w:t>
      </w:r>
      <w:r>
        <w:rPr>
          <w:color w:val="231F20"/>
          <w:spacing w:val="-16"/>
        </w:rPr>
        <w:t xml:space="preserve"> </w:t>
      </w:r>
      <w:r>
        <w:rPr>
          <w:color w:val="231F20"/>
        </w:rPr>
        <w:t>menggunakan</w:t>
      </w:r>
      <w:r>
        <w:rPr>
          <w:color w:val="231F20"/>
          <w:spacing w:val="-16"/>
        </w:rPr>
        <w:t xml:space="preserve"> </w:t>
      </w:r>
      <w:r>
        <w:rPr>
          <w:color w:val="231F20"/>
        </w:rPr>
        <w:t xml:space="preserve">kuesioner online yang </w:t>
      </w:r>
      <w:r>
        <w:rPr>
          <w:color w:val="231F20"/>
        </w:rPr>
        <w:t>didalamnya terdapat gambaran berupa variabel yang mandiri tanpa menghubungkan atau membandingkan dengan variable yang lain. Menurut Sugiyono (2012) metode deskripsi adalah:</w:t>
      </w:r>
    </w:p>
    <w:p w:rsidR="00B34C9E" w:rsidRDefault="006202EF">
      <w:pPr>
        <w:pStyle w:val="BodyText"/>
        <w:tabs>
          <w:tab w:val="left" w:pos="2287"/>
          <w:tab w:val="left" w:pos="2723"/>
          <w:tab w:val="left" w:pos="4011"/>
          <w:tab w:val="left" w:pos="4618"/>
          <w:tab w:val="left" w:pos="5361"/>
        </w:tabs>
        <w:spacing w:before="179" w:line="249" w:lineRule="auto"/>
        <w:ind w:left="1380" w:right="1095"/>
      </w:pPr>
      <w:r>
        <w:rPr>
          <w:color w:val="231F20"/>
        </w:rPr>
        <w:t>“Metode</w:t>
      </w:r>
      <w:r>
        <w:rPr>
          <w:color w:val="231F20"/>
        </w:rPr>
        <w:tab/>
        <w:t>ini</w:t>
      </w:r>
      <w:r>
        <w:rPr>
          <w:color w:val="231F20"/>
        </w:rPr>
        <w:tab/>
        <w:t>berlandaskan</w:t>
      </w:r>
      <w:r>
        <w:rPr>
          <w:color w:val="231F20"/>
        </w:rPr>
        <w:tab/>
        <w:t>pada</w:t>
      </w:r>
      <w:r>
        <w:rPr>
          <w:color w:val="231F20"/>
        </w:rPr>
        <w:tab/>
        <w:t>filsafat</w:t>
      </w:r>
      <w:r>
        <w:rPr>
          <w:color w:val="231F20"/>
        </w:rPr>
        <w:tab/>
      </w:r>
      <w:r>
        <w:rPr>
          <w:color w:val="231F20"/>
          <w:spacing w:val="-5"/>
        </w:rPr>
        <w:t xml:space="preserve">sifat </w:t>
      </w:r>
      <w:r>
        <w:rPr>
          <w:color w:val="231F20"/>
        </w:rPr>
        <w:t xml:space="preserve">postpositivisme, digunakan untuk </w:t>
      </w:r>
      <w:r>
        <w:rPr>
          <w:color w:val="231F20"/>
        </w:rPr>
        <w:t>meneliti</w:t>
      </w:r>
      <w:r>
        <w:rPr>
          <w:color w:val="231F20"/>
          <w:spacing w:val="22"/>
        </w:rPr>
        <w:t xml:space="preserve"> </w:t>
      </w:r>
      <w:r>
        <w:rPr>
          <w:color w:val="231F20"/>
        </w:rPr>
        <w:t>populasi</w:t>
      </w:r>
    </w:p>
    <w:p w:rsidR="00B34C9E" w:rsidRDefault="00B34C9E">
      <w:pPr>
        <w:spacing w:line="249" w:lineRule="auto"/>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1097" w:right="1378"/>
        <w:jc w:val="both"/>
      </w:pPr>
      <w:r>
        <w:rPr>
          <w:color w:val="231F20"/>
        </w:rPr>
        <w:t>atau</w:t>
      </w:r>
      <w:r>
        <w:rPr>
          <w:color w:val="231F20"/>
          <w:spacing w:val="-15"/>
        </w:rPr>
        <w:t xml:space="preserve"> </w:t>
      </w:r>
      <w:r>
        <w:rPr>
          <w:color w:val="231F20"/>
        </w:rPr>
        <w:t>sampel</w:t>
      </w:r>
      <w:r>
        <w:rPr>
          <w:color w:val="231F20"/>
          <w:spacing w:val="-14"/>
        </w:rPr>
        <w:t xml:space="preserve"> </w:t>
      </w:r>
      <w:r>
        <w:rPr>
          <w:color w:val="231F20"/>
        </w:rPr>
        <w:t>tertentu.</w:t>
      </w:r>
      <w:r>
        <w:rPr>
          <w:color w:val="231F20"/>
          <w:spacing w:val="-14"/>
        </w:rPr>
        <w:t xml:space="preserve"> </w:t>
      </w:r>
      <w:r>
        <w:rPr>
          <w:color w:val="231F20"/>
        </w:rPr>
        <w:t>Pengumpulan</w:t>
      </w:r>
      <w:r>
        <w:rPr>
          <w:color w:val="231F20"/>
          <w:spacing w:val="-14"/>
        </w:rPr>
        <w:t xml:space="preserve"> </w:t>
      </w:r>
      <w:r>
        <w:rPr>
          <w:color w:val="231F20"/>
        </w:rPr>
        <w:t>data</w:t>
      </w:r>
      <w:r>
        <w:rPr>
          <w:color w:val="231F20"/>
          <w:spacing w:val="-14"/>
        </w:rPr>
        <w:t xml:space="preserve"> </w:t>
      </w:r>
      <w:r>
        <w:rPr>
          <w:color w:val="231F20"/>
        </w:rPr>
        <w:t>menggunakan instrumen penelitian analisis data bersifat kuantitatif atau statistik dengan tujuan mengkaji hipotesis yang telah</w:t>
      </w:r>
      <w:r>
        <w:rPr>
          <w:color w:val="231F20"/>
          <w:spacing w:val="-5"/>
        </w:rPr>
        <w:t xml:space="preserve"> </w:t>
      </w:r>
      <w:r>
        <w:rPr>
          <w:color w:val="231F20"/>
          <w:spacing w:val="-4"/>
        </w:rPr>
        <w:t>ditetapkan.”</w:t>
      </w:r>
    </w:p>
    <w:p w:rsidR="00B34C9E" w:rsidRDefault="006202EF">
      <w:pPr>
        <w:pStyle w:val="BodyText"/>
        <w:spacing w:before="163" w:line="249" w:lineRule="auto"/>
        <w:ind w:left="617" w:right="898" w:firstLine="720"/>
        <w:jc w:val="both"/>
      </w:pPr>
      <w:r>
        <w:rPr>
          <w:color w:val="231F20"/>
        </w:rPr>
        <w:t xml:space="preserve">Penelitian dengan menggunakan metode </w:t>
      </w:r>
      <w:r>
        <w:rPr>
          <w:color w:val="231F20"/>
        </w:rPr>
        <w:t>deskripsi  dalam kajian bertujuan untuk memberikan gambaran tentang  pola penggunaan gawai di  kalangan  pelajar  SMA.  Peneltian  ini menggunakan beberapa variabel yang akan diuraikan satu persatu dan pada masing-masing variabel dianggap tidak saling berh</w:t>
      </w:r>
      <w:r>
        <w:rPr>
          <w:color w:val="231F20"/>
        </w:rPr>
        <w:t>ubungan atau tidak saling mempengaruhi satu sama lain. Artinya dalam menggambarkan pola perilaku siswa, masing- masing pertanyaan dalam kajian ini dianggap tidak saling berhubungan atau dianggap tidak memiliki dampak terhadap satu sama</w:t>
      </w:r>
      <w:r>
        <w:rPr>
          <w:color w:val="231F20"/>
          <w:spacing w:val="-6"/>
        </w:rPr>
        <w:t xml:space="preserve"> </w:t>
      </w:r>
      <w:r>
        <w:rPr>
          <w:color w:val="231F20"/>
        </w:rPr>
        <w:t>lain.</w:t>
      </w:r>
    </w:p>
    <w:p w:rsidR="00B34C9E" w:rsidRDefault="006202EF">
      <w:pPr>
        <w:pStyle w:val="BodyText"/>
        <w:spacing w:before="168" w:line="249" w:lineRule="auto"/>
        <w:ind w:left="617" w:right="898" w:firstLine="720"/>
        <w:jc w:val="both"/>
      </w:pPr>
      <w:r>
        <w:rPr>
          <w:color w:val="231F20"/>
        </w:rPr>
        <w:t>Secara umum, k</w:t>
      </w:r>
      <w:r>
        <w:rPr>
          <w:color w:val="231F20"/>
        </w:rPr>
        <w:t>ajian ini akan fokus kepada 4 aspek. Pertama adalah sumberdaya, yaitu menyangkut sumber daya</w:t>
      </w:r>
      <w:r>
        <w:rPr>
          <w:color w:val="231F20"/>
          <w:spacing w:val="-30"/>
        </w:rPr>
        <w:t xml:space="preserve"> </w:t>
      </w:r>
      <w:r>
        <w:rPr>
          <w:color w:val="231F20"/>
        </w:rPr>
        <w:t>yang diperlukan responden dalam menggunakan gawai. Dalam aspek ini akan digambarkan jumlah kepemilikan gawai, jenis gawai yang digunakan dan biaya yang dikeluarkan</w:t>
      </w:r>
      <w:r>
        <w:rPr>
          <w:color w:val="231F20"/>
        </w:rPr>
        <w:t xml:space="preserve">. </w:t>
      </w:r>
      <w:r>
        <w:rPr>
          <w:color w:val="231F20"/>
          <w:spacing w:val="-2"/>
        </w:rPr>
        <w:t xml:space="preserve">Fokus </w:t>
      </w:r>
      <w:r>
        <w:rPr>
          <w:color w:val="231F20"/>
        </w:rPr>
        <w:t>yang kedua yaitu</w:t>
      </w:r>
      <w:r>
        <w:rPr>
          <w:color w:val="231F20"/>
          <w:spacing w:val="-6"/>
        </w:rPr>
        <w:t xml:space="preserve"> </w:t>
      </w:r>
      <w:r>
        <w:rPr>
          <w:color w:val="231F20"/>
        </w:rPr>
        <w:t>aspek</w:t>
      </w:r>
      <w:r>
        <w:rPr>
          <w:color w:val="231F20"/>
          <w:spacing w:val="-5"/>
        </w:rPr>
        <w:t xml:space="preserve"> </w:t>
      </w:r>
      <w:r>
        <w:rPr>
          <w:color w:val="231F20"/>
        </w:rPr>
        <w:t>perilaku</w:t>
      </w:r>
      <w:r>
        <w:rPr>
          <w:color w:val="231F20"/>
          <w:spacing w:val="-5"/>
        </w:rPr>
        <w:t xml:space="preserve"> </w:t>
      </w:r>
      <w:r>
        <w:rPr>
          <w:color w:val="231F20"/>
        </w:rPr>
        <w:t>penggunaan</w:t>
      </w:r>
      <w:r>
        <w:rPr>
          <w:color w:val="231F20"/>
          <w:spacing w:val="-5"/>
        </w:rPr>
        <w:t xml:space="preserve"> </w:t>
      </w:r>
      <w:r>
        <w:rPr>
          <w:color w:val="231F20"/>
        </w:rPr>
        <w:t>gawai.</w:t>
      </w:r>
      <w:r>
        <w:rPr>
          <w:color w:val="231F20"/>
          <w:spacing w:val="-5"/>
        </w:rPr>
        <w:t xml:space="preserve"> </w:t>
      </w:r>
      <w:r>
        <w:rPr>
          <w:color w:val="231F20"/>
        </w:rPr>
        <w:t>Pada</w:t>
      </w:r>
      <w:r>
        <w:rPr>
          <w:color w:val="231F20"/>
          <w:spacing w:val="-5"/>
        </w:rPr>
        <w:t xml:space="preserve"> </w:t>
      </w:r>
      <w:r>
        <w:rPr>
          <w:color w:val="231F20"/>
        </w:rPr>
        <w:t>aspek</w:t>
      </w:r>
      <w:r>
        <w:rPr>
          <w:color w:val="231F20"/>
          <w:spacing w:val="-5"/>
        </w:rPr>
        <w:t xml:space="preserve"> </w:t>
      </w:r>
      <w:r>
        <w:rPr>
          <w:color w:val="231F20"/>
        </w:rPr>
        <w:t>ini</w:t>
      </w:r>
      <w:r>
        <w:rPr>
          <w:color w:val="231F20"/>
          <w:spacing w:val="-5"/>
        </w:rPr>
        <w:t xml:space="preserve"> </w:t>
      </w:r>
      <w:r>
        <w:rPr>
          <w:color w:val="231F20"/>
        </w:rPr>
        <w:t>kami</w:t>
      </w:r>
      <w:r>
        <w:rPr>
          <w:color w:val="231F20"/>
          <w:spacing w:val="-5"/>
        </w:rPr>
        <w:t xml:space="preserve"> </w:t>
      </w:r>
      <w:r>
        <w:rPr>
          <w:color w:val="231F20"/>
        </w:rPr>
        <w:t xml:space="preserve">telah menanyakan beberapa hal kepada responden antara lain: tempat, waktu dan durasi penggunaan gawai. </w:t>
      </w:r>
      <w:r>
        <w:rPr>
          <w:color w:val="231F20"/>
          <w:spacing w:val="-2"/>
        </w:rPr>
        <w:t xml:space="preserve">Fokus </w:t>
      </w:r>
      <w:r>
        <w:rPr>
          <w:color w:val="231F20"/>
        </w:rPr>
        <w:t>yang ketiga, adalah pemanfaatan</w:t>
      </w:r>
      <w:r>
        <w:rPr>
          <w:color w:val="231F20"/>
          <w:spacing w:val="-26"/>
        </w:rPr>
        <w:t xml:space="preserve"> </w:t>
      </w:r>
      <w:r>
        <w:rPr>
          <w:color w:val="231F20"/>
        </w:rPr>
        <w:t>gawai</w:t>
      </w:r>
      <w:r>
        <w:rPr>
          <w:color w:val="231F20"/>
          <w:spacing w:val="-25"/>
        </w:rPr>
        <w:t xml:space="preserve"> </w:t>
      </w:r>
      <w:r>
        <w:rPr>
          <w:color w:val="231F20"/>
        </w:rPr>
        <w:t>oleh</w:t>
      </w:r>
      <w:r>
        <w:rPr>
          <w:color w:val="231F20"/>
          <w:spacing w:val="-25"/>
        </w:rPr>
        <w:t xml:space="preserve"> </w:t>
      </w:r>
      <w:r>
        <w:rPr>
          <w:color w:val="231F20"/>
        </w:rPr>
        <w:t>responden.</w:t>
      </w:r>
      <w:r>
        <w:rPr>
          <w:color w:val="231F20"/>
          <w:spacing w:val="-25"/>
        </w:rPr>
        <w:t xml:space="preserve"> </w:t>
      </w:r>
      <w:r>
        <w:rPr>
          <w:color w:val="231F20"/>
        </w:rPr>
        <w:t>Pada</w:t>
      </w:r>
      <w:r>
        <w:rPr>
          <w:color w:val="231F20"/>
          <w:spacing w:val="-25"/>
        </w:rPr>
        <w:t xml:space="preserve"> </w:t>
      </w:r>
      <w:r>
        <w:rPr>
          <w:color w:val="231F20"/>
        </w:rPr>
        <w:t>aspek</w:t>
      </w:r>
      <w:r>
        <w:rPr>
          <w:color w:val="231F20"/>
          <w:spacing w:val="-26"/>
        </w:rPr>
        <w:t xml:space="preserve"> </w:t>
      </w:r>
      <w:r>
        <w:rPr>
          <w:color w:val="231F20"/>
        </w:rPr>
        <w:t>ini</w:t>
      </w:r>
      <w:r>
        <w:rPr>
          <w:color w:val="231F20"/>
          <w:spacing w:val="-25"/>
        </w:rPr>
        <w:t xml:space="preserve"> </w:t>
      </w:r>
      <w:r>
        <w:rPr>
          <w:color w:val="231F20"/>
        </w:rPr>
        <w:t>kami</w:t>
      </w:r>
      <w:r>
        <w:rPr>
          <w:color w:val="231F20"/>
          <w:spacing w:val="-25"/>
        </w:rPr>
        <w:t xml:space="preserve"> </w:t>
      </w:r>
      <w:r>
        <w:rPr>
          <w:color w:val="231F20"/>
        </w:rPr>
        <w:t>menelusuri jenis aplikasi yang terpasang dalam gawai responden dan manfaat yang</w:t>
      </w:r>
      <w:r>
        <w:rPr>
          <w:color w:val="231F20"/>
          <w:spacing w:val="-5"/>
        </w:rPr>
        <w:t xml:space="preserve"> </w:t>
      </w:r>
      <w:r>
        <w:rPr>
          <w:color w:val="231F20"/>
        </w:rPr>
        <w:t>dirasakan</w:t>
      </w:r>
      <w:r>
        <w:rPr>
          <w:color w:val="231F20"/>
          <w:spacing w:val="-5"/>
        </w:rPr>
        <w:t xml:space="preserve"> </w:t>
      </w:r>
      <w:r>
        <w:rPr>
          <w:color w:val="231F20"/>
        </w:rPr>
        <w:t>oleh</w:t>
      </w:r>
      <w:r>
        <w:rPr>
          <w:color w:val="231F20"/>
          <w:spacing w:val="-4"/>
        </w:rPr>
        <w:t xml:space="preserve"> </w:t>
      </w:r>
      <w:r>
        <w:rPr>
          <w:color w:val="231F20"/>
        </w:rPr>
        <w:t>responden</w:t>
      </w:r>
      <w:r>
        <w:rPr>
          <w:color w:val="231F20"/>
          <w:spacing w:val="-5"/>
        </w:rPr>
        <w:t xml:space="preserve"> </w:t>
      </w:r>
      <w:r>
        <w:rPr>
          <w:color w:val="231F20"/>
        </w:rPr>
        <w:t>dari</w:t>
      </w:r>
      <w:r>
        <w:rPr>
          <w:color w:val="231F20"/>
          <w:spacing w:val="-5"/>
        </w:rPr>
        <w:t xml:space="preserve"> </w:t>
      </w:r>
      <w:r>
        <w:rPr>
          <w:color w:val="231F20"/>
        </w:rPr>
        <w:t>gawai</w:t>
      </w:r>
      <w:r>
        <w:rPr>
          <w:color w:val="231F20"/>
          <w:spacing w:val="-4"/>
        </w:rPr>
        <w:t xml:space="preserve"> </w:t>
      </w:r>
      <w:r>
        <w:rPr>
          <w:color w:val="231F20"/>
        </w:rPr>
        <w:t>yang</w:t>
      </w:r>
      <w:r>
        <w:rPr>
          <w:color w:val="231F20"/>
          <w:spacing w:val="-5"/>
        </w:rPr>
        <w:t xml:space="preserve"> </w:t>
      </w:r>
      <w:r>
        <w:rPr>
          <w:color w:val="231F20"/>
        </w:rPr>
        <w:t>mereka</w:t>
      </w:r>
      <w:r>
        <w:rPr>
          <w:color w:val="231F20"/>
          <w:spacing w:val="-4"/>
        </w:rPr>
        <w:t xml:space="preserve"> </w:t>
      </w:r>
      <w:r>
        <w:rPr>
          <w:color w:val="231F20"/>
        </w:rPr>
        <w:t>miliki</w:t>
      </w:r>
      <w:r>
        <w:rPr>
          <w:color w:val="231F20"/>
          <w:spacing w:val="-5"/>
        </w:rPr>
        <w:t xml:space="preserve"> </w:t>
      </w:r>
      <w:r>
        <w:rPr>
          <w:color w:val="231F20"/>
        </w:rPr>
        <w:t>dan fokus terakhir adalah mengenai potensi kecanduan. Fokus-fokus dalam kajian ini ditujukan untuk mendeskripsikan f</w:t>
      </w:r>
      <w:r>
        <w:rPr>
          <w:color w:val="231F20"/>
        </w:rPr>
        <w:t>enomena siswa dalam menggunakan gawai</w:t>
      </w:r>
      <w:r>
        <w:rPr>
          <w:color w:val="231F20"/>
          <w:spacing w:val="-22"/>
        </w:rPr>
        <w:t xml:space="preserve"> </w:t>
      </w:r>
      <w:r>
        <w:rPr>
          <w:color w:val="231F20"/>
        </w:rPr>
        <w:t>sehari-harinya.</w:t>
      </w:r>
    </w:p>
    <w:p w:rsidR="00B34C9E" w:rsidRDefault="00B34C9E">
      <w:pPr>
        <w:pStyle w:val="BodyText"/>
        <w:rPr>
          <w:sz w:val="26"/>
        </w:rPr>
      </w:pPr>
    </w:p>
    <w:p w:rsidR="00B34C9E" w:rsidRDefault="00B34C9E">
      <w:pPr>
        <w:pStyle w:val="BodyText"/>
        <w:spacing w:before="8"/>
        <w:rPr>
          <w:sz w:val="23"/>
        </w:rPr>
      </w:pPr>
    </w:p>
    <w:p w:rsidR="00B34C9E" w:rsidRDefault="006202EF">
      <w:pPr>
        <w:pStyle w:val="Heading2"/>
        <w:numPr>
          <w:ilvl w:val="1"/>
          <w:numId w:val="4"/>
        </w:numPr>
        <w:tabs>
          <w:tab w:val="left" w:pos="812"/>
        </w:tabs>
        <w:ind w:left="811"/>
        <w:jc w:val="left"/>
      </w:pPr>
      <w:r>
        <w:rPr>
          <w:color w:val="231F20"/>
        </w:rPr>
        <w:t>Penentuan</w:t>
      </w:r>
      <w:r>
        <w:rPr>
          <w:color w:val="231F20"/>
          <w:spacing w:val="-8"/>
        </w:rPr>
        <w:t xml:space="preserve"> </w:t>
      </w:r>
      <w:r>
        <w:rPr>
          <w:color w:val="231F20"/>
        </w:rPr>
        <w:t>Lokasi</w:t>
      </w:r>
    </w:p>
    <w:p w:rsidR="00B34C9E" w:rsidRDefault="006202EF">
      <w:pPr>
        <w:pStyle w:val="BodyText"/>
        <w:spacing w:before="170" w:line="249" w:lineRule="auto"/>
        <w:ind w:left="617" w:right="898" w:firstLine="720"/>
        <w:jc w:val="both"/>
      </w:pPr>
      <w:r>
        <w:rPr>
          <w:color w:val="231F20"/>
        </w:rPr>
        <w:t>Menurut laporan Asosiasi Pengguna Jasa Internet pada tahun 2018 penetrasi pengguna internet terbesar pada tahun 2017 berada</w:t>
      </w:r>
      <w:r>
        <w:rPr>
          <w:color w:val="231F20"/>
          <w:spacing w:val="-10"/>
        </w:rPr>
        <w:t xml:space="preserve"> </w:t>
      </w:r>
      <w:r>
        <w:rPr>
          <w:color w:val="231F20"/>
        </w:rPr>
        <w:t>di</w:t>
      </w:r>
      <w:r>
        <w:rPr>
          <w:color w:val="231F20"/>
          <w:spacing w:val="-10"/>
        </w:rPr>
        <w:t xml:space="preserve"> </w:t>
      </w:r>
      <w:r>
        <w:rPr>
          <w:color w:val="231F20"/>
        </w:rPr>
        <w:t>daerah</w:t>
      </w:r>
      <w:r>
        <w:rPr>
          <w:color w:val="231F20"/>
          <w:spacing w:val="-9"/>
        </w:rPr>
        <w:t xml:space="preserve"> </w:t>
      </w:r>
      <w:r>
        <w:rPr>
          <w:color w:val="231F20"/>
          <w:spacing w:val="-3"/>
        </w:rPr>
        <w:t>Jawa</w:t>
      </w:r>
      <w:r>
        <w:rPr>
          <w:color w:val="231F20"/>
          <w:spacing w:val="-10"/>
        </w:rPr>
        <w:t xml:space="preserve"> </w:t>
      </w:r>
      <w:r>
        <w:rPr>
          <w:color w:val="231F20"/>
        </w:rPr>
        <w:t>yaitu</w:t>
      </w:r>
      <w:r>
        <w:rPr>
          <w:color w:val="231F20"/>
          <w:spacing w:val="-9"/>
        </w:rPr>
        <w:t xml:space="preserve"> </w:t>
      </w:r>
      <w:r>
        <w:rPr>
          <w:color w:val="231F20"/>
        </w:rPr>
        <w:t>sebanyak</w:t>
      </w:r>
      <w:r>
        <w:rPr>
          <w:color w:val="231F20"/>
          <w:spacing w:val="-10"/>
        </w:rPr>
        <w:t xml:space="preserve"> </w:t>
      </w:r>
      <w:r>
        <w:rPr>
          <w:color w:val="231F20"/>
        </w:rPr>
        <w:t>58,08%</w:t>
      </w:r>
      <w:r>
        <w:rPr>
          <w:color w:val="231F20"/>
          <w:spacing w:val="-9"/>
        </w:rPr>
        <w:t xml:space="preserve"> </w:t>
      </w:r>
      <w:r>
        <w:rPr>
          <w:color w:val="231F20"/>
        </w:rPr>
        <w:t>kemudian</w:t>
      </w:r>
      <w:r>
        <w:rPr>
          <w:color w:val="231F20"/>
          <w:spacing w:val="-10"/>
        </w:rPr>
        <w:t xml:space="preserve"> </w:t>
      </w:r>
      <w:r>
        <w:rPr>
          <w:color w:val="231F20"/>
        </w:rPr>
        <w:t xml:space="preserve">pengguna </w:t>
      </w:r>
      <w:r>
        <w:rPr>
          <w:color w:val="231F20"/>
        </w:rPr>
        <w:t>internet</w:t>
      </w:r>
      <w:r>
        <w:rPr>
          <w:color w:val="231F20"/>
          <w:spacing w:val="17"/>
        </w:rPr>
        <w:t xml:space="preserve"> </w:t>
      </w:r>
      <w:r>
        <w:rPr>
          <w:color w:val="231F20"/>
        </w:rPr>
        <w:t>terbesar</w:t>
      </w:r>
      <w:r>
        <w:rPr>
          <w:color w:val="231F20"/>
          <w:spacing w:val="18"/>
        </w:rPr>
        <w:t xml:space="preserve"> </w:t>
      </w:r>
      <w:r>
        <w:rPr>
          <w:color w:val="231F20"/>
        </w:rPr>
        <w:t>kedua</w:t>
      </w:r>
      <w:r>
        <w:rPr>
          <w:color w:val="231F20"/>
          <w:spacing w:val="17"/>
        </w:rPr>
        <w:t xml:space="preserve"> </w:t>
      </w:r>
      <w:r>
        <w:rPr>
          <w:color w:val="231F20"/>
        </w:rPr>
        <w:t>di</w:t>
      </w:r>
      <w:r>
        <w:rPr>
          <w:color w:val="231F20"/>
          <w:spacing w:val="18"/>
        </w:rPr>
        <w:t xml:space="preserve"> </w:t>
      </w:r>
      <w:r>
        <w:rPr>
          <w:color w:val="231F20"/>
        </w:rPr>
        <w:t>daerah</w:t>
      </w:r>
      <w:r>
        <w:rPr>
          <w:color w:val="231F20"/>
          <w:spacing w:val="18"/>
        </w:rPr>
        <w:t xml:space="preserve"> </w:t>
      </w:r>
      <w:r>
        <w:rPr>
          <w:color w:val="231F20"/>
        </w:rPr>
        <w:t>Sumatera</w:t>
      </w:r>
      <w:r>
        <w:rPr>
          <w:color w:val="231F20"/>
          <w:spacing w:val="17"/>
        </w:rPr>
        <w:t xml:space="preserve"> </w:t>
      </w:r>
      <w:r>
        <w:rPr>
          <w:color w:val="231F20"/>
        </w:rPr>
        <w:t>yaitu</w:t>
      </w:r>
      <w:r>
        <w:rPr>
          <w:color w:val="231F20"/>
          <w:spacing w:val="18"/>
        </w:rPr>
        <w:t xml:space="preserve"> </w:t>
      </w:r>
      <w:r>
        <w:rPr>
          <w:color w:val="231F20"/>
        </w:rPr>
        <w:t>19,09%.</w:t>
      </w:r>
      <w:r>
        <w:rPr>
          <w:color w:val="231F20"/>
          <w:spacing w:val="17"/>
        </w:rPr>
        <w:t xml:space="preserve"> </w:t>
      </w:r>
      <w:r>
        <w:rPr>
          <w:color w:val="231F20"/>
          <w:spacing w:val="-3"/>
        </w:rPr>
        <w:t>Untuk</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jc w:val="both"/>
      </w:pPr>
      <w:r>
        <w:rPr>
          <w:noProof/>
          <w:lang w:val="id-ID" w:eastAsia="id-ID" w:bidi="yi-Hebr"/>
        </w:rPr>
        <w:drawing>
          <wp:anchor distT="0" distB="0" distL="0" distR="0" simplePos="0" relativeHeight="251624960" behindDoc="0" locked="0" layoutInCell="1" allowOverlap="1">
            <wp:simplePos x="0" y="0"/>
            <wp:positionH relativeFrom="page">
              <wp:posOffset>1079500</wp:posOffset>
            </wp:positionH>
            <wp:positionV relativeFrom="paragraph">
              <wp:posOffset>2423795</wp:posOffset>
            </wp:positionV>
            <wp:extent cx="3359150" cy="1463040"/>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jpeg"/>
                    <pic:cNvPicPr>
                      <a:picLocks noChangeAspect="1"/>
                    </pic:cNvPicPr>
                  </pic:nvPicPr>
                  <pic:blipFill>
                    <a:blip r:embed="rId36" cstate="print"/>
                    <a:stretch>
                      <a:fillRect/>
                    </a:stretch>
                  </pic:blipFill>
                  <pic:spPr>
                    <a:xfrm>
                      <a:off x="0" y="0"/>
                      <a:ext cx="3358946" cy="1463039"/>
                    </a:xfrm>
                    <a:prstGeom prst="rect">
                      <a:avLst/>
                    </a:prstGeom>
                  </pic:spPr>
                </pic:pic>
              </a:graphicData>
            </a:graphic>
          </wp:anchor>
        </w:drawing>
      </w:r>
      <w:r>
        <w:rPr>
          <w:color w:val="231F20"/>
        </w:rPr>
        <w:t xml:space="preserve">itu, penelitian ini akan dilaksakan di tiga provinsi di Pulau </w:t>
      </w:r>
      <w:r>
        <w:rPr>
          <w:color w:val="231F20"/>
          <w:spacing w:val="-3"/>
        </w:rPr>
        <w:t xml:space="preserve">Jawa </w:t>
      </w:r>
      <w:r>
        <w:rPr>
          <w:color w:val="231F20"/>
        </w:rPr>
        <w:t xml:space="preserve">yaitu, DKI Jakarta, </w:t>
      </w:r>
      <w:r>
        <w:rPr>
          <w:color w:val="231F20"/>
          <w:spacing w:val="-3"/>
        </w:rPr>
        <w:t xml:space="preserve">Jawa </w:t>
      </w:r>
      <w:r>
        <w:rPr>
          <w:color w:val="231F20"/>
        </w:rPr>
        <w:t xml:space="preserve">Barat dan Banten. Ketiganya merupakan provinsi dengan tingkat  penetrasi  </w:t>
      </w:r>
      <w:r>
        <w:rPr>
          <w:color w:val="231F20"/>
        </w:rPr>
        <w:t>internet  yang  relatif  tinggi  di Indonesia. Berdasarkan laporan BPS tahun 2017, Provinsi  DKI Jakarta merupakan provinsi pengakses internet terbanyak   di Indonesia atau sekitar 66,65%. Sementara Provinsi Banten sebanyak 37,46% penduduknya merupakan pen</w:t>
      </w:r>
      <w:r>
        <w:rPr>
          <w:color w:val="231F20"/>
        </w:rPr>
        <w:t>gguna internet dan</w:t>
      </w:r>
      <w:r>
        <w:rPr>
          <w:color w:val="231F20"/>
          <w:spacing w:val="-11"/>
        </w:rPr>
        <w:t xml:space="preserve"> </w:t>
      </w:r>
      <w:r>
        <w:rPr>
          <w:color w:val="231F20"/>
          <w:spacing w:val="-3"/>
        </w:rPr>
        <w:t>Jawa</w:t>
      </w:r>
      <w:r>
        <w:rPr>
          <w:color w:val="231F20"/>
          <w:spacing w:val="-10"/>
        </w:rPr>
        <w:t xml:space="preserve"> </w:t>
      </w:r>
      <w:r>
        <w:rPr>
          <w:color w:val="231F20"/>
        </w:rPr>
        <w:t>Barat</w:t>
      </w:r>
      <w:r>
        <w:rPr>
          <w:color w:val="231F20"/>
          <w:spacing w:val="-11"/>
        </w:rPr>
        <w:t xml:space="preserve"> </w:t>
      </w:r>
      <w:r>
        <w:rPr>
          <w:color w:val="231F20"/>
        </w:rPr>
        <w:t>sebanyak</w:t>
      </w:r>
      <w:r>
        <w:rPr>
          <w:color w:val="231F20"/>
          <w:spacing w:val="-10"/>
        </w:rPr>
        <w:t xml:space="preserve"> </w:t>
      </w:r>
      <w:r>
        <w:rPr>
          <w:color w:val="231F20"/>
        </w:rPr>
        <w:t>37,02.</w:t>
      </w:r>
      <w:r>
        <w:rPr>
          <w:color w:val="231F20"/>
          <w:spacing w:val="-10"/>
        </w:rPr>
        <w:t xml:space="preserve"> </w:t>
      </w:r>
      <w:r>
        <w:rPr>
          <w:color w:val="231F20"/>
        </w:rPr>
        <w:t>Ketiga</w:t>
      </w:r>
      <w:r>
        <w:rPr>
          <w:color w:val="231F20"/>
          <w:spacing w:val="-11"/>
        </w:rPr>
        <w:t xml:space="preserve"> </w:t>
      </w:r>
      <w:r>
        <w:rPr>
          <w:color w:val="231F20"/>
        </w:rPr>
        <w:t>provinsi</w:t>
      </w:r>
      <w:r>
        <w:rPr>
          <w:color w:val="231F20"/>
          <w:spacing w:val="-10"/>
        </w:rPr>
        <w:t xml:space="preserve"> </w:t>
      </w:r>
      <w:r>
        <w:rPr>
          <w:color w:val="231F20"/>
        </w:rPr>
        <w:t>ini</w:t>
      </w:r>
      <w:r>
        <w:rPr>
          <w:color w:val="231F20"/>
          <w:spacing w:val="-11"/>
        </w:rPr>
        <w:t xml:space="preserve"> </w:t>
      </w:r>
      <w:r>
        <w:rPr>
          <w:color w:val="231F20"/>
        </w:rPr>
        <w:t>masuk</w:t>
      </w:r>
      <w:r>
        <w:rPr>
          <w:color w:val="231F20"/>
          <w:spacing w:val="-10"/>
        </w:rPr>
        <w:t xml:space="preserve"> </w:t>
      </w:r>
      <w:r>
        <w:rPr>
          <w:color w:val="231F20"/>
        </w:rPr>
        <w:t>dalam</w:t>
      </w:r>
      <w:r>
        <w:rPr>
          <w:color w:val="231F20"/>
          <w:spacing w:val="-10"/>
        </w:rPr>
        <w:t xml:space="preserve"> </w:t>
      </w:r>
      <w:r>
        <w:rPr>
          <w:color w:val="231F20"/>
        </w:rPr>
        <w:t>8 pengakses</w:t>
      </w:r>
      <w:r>
        <w:rPr>
          <w:color w:val="231F20"/>
          <w:spacing w:val="-16"/>
        </w:rPr>
        <w:t xml:space="preserve"> </w:t>
      </w:r>
      <w:r>
        <w:rPr>
          <w:color w:val="231F20"/>
        </w:rPr>
        <w:t>internet</w:t>
      </w:r>
      <w:r>
        <w:rPr>
          <w:color w:val="231F20"/>
          <w:spacing w:val="-16"/>
        </w:rPr>
        <w:t xml:space="preserve"> </w:t>
      </w:r>
      <w:r>
        <w:rPr>
          <w:color w:val="231F20"/>
        </w:rPr>
        <w:t>terbanyak</w:t>
      </w:r>
      <w:r>
        <w:rPr>
          <w:color w:val="231F20"/>
          <w:spacing w:val="-16"/>
        </w:rPr>
        <w:t xml:space="preserve"> </w:t>
      </w:r>
      <w:r>
        <w:rPr>
          <w:color w:val="231F20"/>
        </w:rPr>
        <w:t>di</w:t>
      </w:r>
      <w:r>
        <w:rPr>
          <w:color w:val="231F20"/>
          <w:spacing w:val="-16"/>
        </w:rPr>
        <w:t xml:space="preserve"> </w:t>
      </w:r>
      <w:r>
        <w:rPr>
          <w:color w:val="231F20"/>
        </w:rPr>
        <w:t>Indonesia</w:t>
      </w:r>
      <w:r>
        <w:rPr>
          <w:color w:val="231F20"/>
          <w:spacing w:val="-16"/>
        </w:rPr>
        <w:t xml:space="preserve"> </w:t>
      </w:r>
      <w:r>
        <w:rPr>
          <w:color w:val="231F20"/>
        </w:rPr>
        <w:t>(BPS,</w:t>
      </w:r>
      <w:r>
        <w:rPr>
          <w:color w:val="231F20"/>
          <w:spacing w:val="-16"/>
        </w:rPr>
        <w:t xml:space="preserve"> </w:t>
      </w:r>
      <w:r>
        <w:rPr>
          <w:color w:val="231F20"/>
        </w:rPr>
        <w:t>2018).</w:t>
      </w:r>
      <w:r>
        <w:rPr>
          <w:color w:val="231F20"/>
          <w:spacing w:val="19"/>
        </w:rPr>
        <w:t xml:space="preserve"> </w:t>
      </w:r>
      <w:r>
        <w:rPr>
          <w:color w:val="231F20"/>
        </w:rPr>
        <w:t xml:space="preserve">Sementara dari data lain yang diambil dari data Dapodik pada tahun 2018 Provinsi DKI Jakarta, Provinsi </w:t>
      </w:r>
      <w:r>
        <w:rPr>
          <w:color w:val="231F20"/>
          <w:spacing w:val="-3"/>
        </w:rPr>
        <w:t xml:space="preserve">Jawa </w:t>
      </w:r>
      <w:r>
        <w:rPr>
          <w:color w:val="231F20"/>
        </w:rPr>
        <w:t xml:space="preserve">Barat dan </w:t>
      </w:r>
      <w:r>
        <w:rPr>
          <w:color w:val="231F20"/>
        </w:rPr>
        <w:t>Provinsi Banten secara berturut-turut merupakan tiga provinsi teratas yang memiliki akses internet di sekolah. Hal ini tentu dapat dijadikan indikasi pertama bahwa pengguna internet di kalangan pelajar terbesar berada di tiga provinsi</w:t>
      </w:r>
      <w:r>
        <w:rPr>
          <w:color w:val="231F20"/>
          <w:spacing w:val="-24"/>
        </w:rPr>
        <w:t xml:space="preserve"> </w:t>
      </w:r>
      <w:r>
        <w:rPr>
          <w:color w:val="231F20"/>
        </w:rPr>
        <w:t>tersebut.</w:t>
      </w:r>
    </w:p>
    <w:p w:rsidR="00B34C9E" w:rsidRDefault="006202EF">
      <w:pPr>
        <w:pStyle w:val="BodyText"/>
        <w:spacing w:before="40" w:line="249" w:lineRule="auto"/>
        <w:ind w:left="973" w:right="687"/>
        <w:jc w:val="center"/>
      </w:pPr>
      <w:r>
        <w:rPr>
          <w:color w:val="231F20"/>
        </w:rPr>
        <w:t xml:space="preserve">Grafik 3.1 </w:t>
      </w:r>
      <w:r>
        <w:rPr>
          <w:color w:val="231F20"/>
        </w:rPr>
        <w:t>Penyediaan Akses Internet di Sekolah Berdasarkan Urutan Terbesar Sampai Terkecil</w:t>
      </w:r>
    </w:p>
    <w:p w:rsidR="00B34C9E" w:rsidRDefault="006202EF">
      <w:pPr>
        <w:spacing w:before="180"/>
        <w:ind w:left="398" w:right="115"/>
        <w:jc w:val="center"/>
        <w:rPr>
          <w:sz w:val="18"/>
        </w:rPr>
      </w:pPr>
      <w:r>
        <w:rPr>
          <w:color w:val="231F20"/>
          <w:sz w:val="18"/>
        </w:rPr>
        <w:t>Sumber: Data Pokok Pendidikan, tahun ajaran 2017/2018.</w:t>
      </w:r>
    </w:p>
    <w:p w:rsidR="00B34C9E" w:rsidRDefault="006202EF">
      <w:pPr>
        <w:pStyle w:val="BodyText"/>
        <w:spacing w:before="175" w:line="249" w:lineRule="auto"/>
        <w:ind w:left="900" w:right="615" w:firstLine="720"/>
        <w:jc w:val="both"/>
      </w:pPr>
      <w:r>
        <w:rPr>
          <w:color w:val="231F20"/>
        </w:rPr>
        <w:t xml:space="preserve">Berdasarkan pertimbangan tersebut, kami memilih Provinsi DKI Jakarta, Provinsi Banten dan Provinsi </w:t>
      </w:r>
      <w:r>
        <w:rPr>
          <w:color w:val="231F20"/>
          <w:spacing w:val="-3"/>
        </w:rPr>
        <w:t xml:space="preserve">Jawa </w:t>
      </w:r>
      <w:r>
        <w:rPr>
          <w:color w:val="231F20"/>
        </w:rPr>
        <w:t>Barat sebagai</w:t>
      </w:r>
      <w:r>
        <w:rPr>
          <w:color w:val="231F20"/>
          <w:spacing w:val="-21"/>
        </w:rPr>
        <w:t xml:space="preserve"> </w:t>
      </w:r>
      <w:r>
        <w:rPr>
          <w:color w:val="231F20"/>
        </w:rPr>
        <w:t>lo</w:t>
      </w:r>
      <w:r>
        <w:rPr>
          <w:color w:val="231F20"/>
        </w:rPr>
        <w:t>kasi</w:t>
      </w:r>
      <w:r>
        <w:rPr>
          <w:color w:val="231F20"/>
          <w:spacing w:val="-21"/>
        </w:rPr>
        <w:t xml:space="preserve"> </w:t>
      </w:r>
      <w:r>
        <w:rPr>
          <w:color w:val="231F20"/>
        </w:rPr>
        <w:t>penelitian</w:t>
      </w:r>
      <w:r>
        <w:rPr>
          <w:color w:val="231F20"/>
          <w:spacing w:val="-21"/>
        </w:rPr>
        <w:t xml:space="preserve"> </w:t>
      </w:r>
      <w:r>
        <w:rPr>
          <w:color w:val="231F20"/>
        </w:rPr>
        <w:t>dalam</w:t>
      </w:r>
      <w:r>
        <w:rPr>
          <w:color w:val="231F20"/>
          <w:spacing w:val="-20"/>
        </w:rPr>
        <w:t xml:space="preserve"> </w:t>
      </w:r>
      <w:r>
        <w:rPr>
          <w:color w:val="231F20"/>
        </w:rPr>
        <w:t>kajian</w:t>
      </w:r>
      <w:r>
        <w:rPr>
          <w:color w:val="231F20"/>
          <w:spacing w:val="-21"/>
        </w:rPr>
        <w:t xml:space="preserve"> </w:t>
      </w:r>
      <w:r>
        <w:rPr>
          <w:color w:val="231F20"/>
        </w:rPr>
        <w:t>ini.</w:t>
      </w:r>
      <w:r>
        <w:rPr>
          <w:color w:val="231F20"/>
          <w:spacing w:val="9"/>
        </w:rPr>
        <w:t xml:space="preserve"> </w:t>
      </w:r>
      <w:r>
        <w:rPr>
          <w:color w:val="231F20"/>
        </w:rPr>
        <w:t>Asumsi</w:t>
      </w:r>
      <w:r>
        <w:rPr>
          <w:color w:val="231F20"/>
          <w:spacing w:val="-20"/>
        </w:rPr>
        <w:t xml:space="preserve"> </w:t>
      </w:r>
      <w:r>
        <w:rPr>
          <w:color w:val="231F20"/>
        </w:rPr>
        <w:t>pemilihan</w:t>
      </w:r>
      <w:r>
        <w:rPr>
          <w:color w:val="231F20"/>
          <w:spacing w:val="-21"/>
        </w:rPr>
        <w:t xml:space="preserve"> </w:t>
      </w:r>
      <w:r>
        <w:rPr>
          <w:color w:val="231F20"/>
        </w:rPr>
        <w:t>lokasi dari data tersebut ialah bahwa dengan banyaknya sekolah yang menyediakan akses internet di sekolah ada kemungkinan bahwa banyak pula siswa yang mengakses internet di kawasan tersebut atau dapat dika</w:t>
      </w:r>
      <w:r>
        <w:rPr>
          <w:color w:val="231F20"/>
        </w:rPr>
        <w:t>takan keduanya memiliki hubungan arah yang searah</w:t>
      </w:r>
      <w:r>
        <w:rPr>
          <w:color w:val="231F20"/>
          <w:spacing w:val="27"/>
        </w:rPr>
        <w:t xml:space="preserve"> </w:t>
      </w:r>
      <w:r>
        <w:rPr>
          <w:color w:val="231F20"/>
        </w:rPr>
        <w:t>dan</w:t>
      </w:r>
      <w:r>
        <w:rPr>
          <w:color w:val="231F20"/>
          <w:spacing w:val="27"/>
        </w:rPr>
        <w:t xml:space="preserve"> </w:t>
      </w:r>
      <w:r>
        <w:rPr>
          <w:color w:val="231F20"/>
        </w:rPr>
        <w:t>positif.</w:t>
      </w:r>
      <w:r>
        <w:rPr>
          <w:color w:val="231F20"/>
          <w:spacing w:val="5"/>
        </w:rPr>
        <w:t xml:space="preserve"> </w:t>
      </w:r>
      <w:r>
        <w:rPr>
          <w:color w:val="231F20"/>
        </w:rPr>
        <w:t>Diharapkan</w:t>
      </w:r>
      <w:r>
        <w:rPr>
          <w:color w:val="231F20"/>
          <w:spacing w:val="27"/>
        </w:rPr>
        <w:t xml:space="preserve"> </w:t>
      </w:r>
      <w:r>
        <w:rPr>
          <w:color w:val="231F20"/>
        </w:rPr>
        <w:t>dengan</w:t>
      </w:r>
      <w:r>
        <w:rPr>
          <w:color w:val="231F20"/>
          <w:spacing w:val="27"/>
        </w:rPr>
        <w:t xml:space="preserve"> </w:t>
      </w:r>
      <w:r>
        <w:rPr>
          <w:color w:val="231F20"/>
        </w:rPr>
        <w:t>menjaring</w:t>
      </w:r>
      <w:r>
        <w:rPr>
          <w:color w:val="231F20"/>
          <w:spacing w:val="27"/>
        </w:rPr>
        <w:t xml:space="preserve"> </w:t>
      </w:r>
      <w:r>
        <w:rPr>
          <w:color w:val="231F20"/>
        </w:rPr>
        <w:t>tiga</w:t>
      </w:r>
      <w:r>
        <w:rPr>
          <w:color w:val="231F20"/>
          <w:spacing w:val="27"/>
        </w:rPr>
        <w:t xml:space="preserve"> </w:t>
      </w:r>
      <w:r>
        <w:rPr>
          <w:color w:val="231F20"/>
        </w:rPr>
        <w:t>provinsi</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652"/>
      </w:pPr>
      <w:r>
        <w:rPr>
          <w:color w:val="231F20"/>
        </w:rPr>
        <w:t>terbanyak pengguna internet pemetaan terhadap pola penggunaan internet dapat lebih terwakili.</w:t>
      </w:r>
    </w:p>
    <w:p w:rsidR="00B34C9E" w:rsidRDefault="00B34C9E">
      <w:pPr>
        <w:pStyle w:val="BodyText"/>
        <w:rPr>
          <w:sz w:val="26"/>
        </w:rPr>
      </w:pPr>
    </w:p>
    <w:p w:rsidR="00B34C9E" w:rsidRDefault="00B34C9E">
      <w:pPr>
        <w:pStyle w:val="BodyText"/>
        <w:spacing w:before="9"/>
        <w:rPr>
          <w:sz w:val="22"/>
        </w:rPr>
      </w:pPr>
    </w:p>
    <w:p w:rsidR="00B34C9E" w:rsidRDefault="006202EF">
      <w:pPr>
        <w:pStyle w:val="Heading2"/>
        <w:numPr>
          <w:ilvl w:val="1"/>
          <w:numId w:val="4"/>
        </w:numPr>
        <w:tabs>
          <w:tab w:val="left" w:pos="812"/>
        </w:tabs>
        <w:ind w:left="811"/>
        <w:jc w:val="left"/>
      </w:pPr>
      <w:r>
        <w:rPr>
          <w:color w:val="231F20"/>
        </w:rPr>
        <w:t>Penentuan Responden dan</w:t>
      </w:r>
      <w:r>
        <w:rPr>
          <w:color w:val="231F20"/>
          <w:spacing w:val="-24"/>
        </w:rPr>
        <w:t xml:space="preserve"> </w:t>
      </w:r>
      <w:r>
        <w:rPr>
          <w:color w:val="231F20"/>
        </w:rPr>
        <w:t>Informan</w:t>
      </w:r>
    </w:p>
    <w:p w:rsidR="00B34C9E" w:rsidRDefault="006202EF">
      <w:pPr>
        <w:pStyle w:val="BodyText"/>
        <w:spacing w:before="170" w:line="249" w:lineRule="auto"/>
        <w:ind w:left="617" w:right="898" w:firstLine="720"/>
        <w:jc w:val="both"/>
      </w:pPr>
      <w:r>
        <w:rPr>
          <w:color w:val="231F20"/>
          <w:w w:val="105"/>
        </w:rPr>
        <w:t>Seperti yang telah diuraikan sebelumnya bahwa</w:t>
      </w:r>
      <w:r>
        <w:rPr>
          <w:color w:val="231F20"/>
          <w:spacing w:val="-32"/>
          <w:w w:val="105"/>
        </w:rPr>
        <w:t xml:space="preserve"> </w:t>
      </w:r>
      <w:r>
        <w:rPr>
          <w:color w:val="231F20"/>
          <w:w w:val="105"/>
        </w:rPr>
        <w:t>kajian ini merupakan kajian deskripsi tentang pola penggunaan</w:t>
      </w:r>
      <w:r>
        <w:rPr>
          <w:color w:val="231F20"/>
          <w:spacing w:val="-19"/>
          <w:w w:val="105"/>
        </w:rPr>
        <w:t xml:space="preserve"> </w:t>
      </w:r>
      <w:r>
        <w:rPr>
          <w:color w:val="231F20"/>
          <w:w w:val="105"/>
        </w:rPr>
        <w:t>gawai dengan</w:t>
      </w:r>
      <w:r>
        <w:rPr>
          <w:color w:val="231F20"/>
          <w:spacing w:val="-27"/>
          <w:w w:val="105"/>
        </w:rPr>
        <w:t xml:space="preserve"> </w:t>
      </w:r>
      <w:r>
        <w:rPr>
          <w:color w:val="231F20"/>
          <w:w w:val="105"/>
        </w:rPr>
        <w:t>metode</w:t>
      </w:r>
      <w:r>
        <w:rPr>
          <w:color w:val="231F20"/>
          <w:spacing w:val="-27"/>
          <w:w w:val="105"/>
        </w:rPr>
        <w:t xml:space="preserve"> </w:t>
      </w:r>
      <w:r>
        <w:rPr>
          <w:color w:val="231F20"/>
          <w:w w:val="105"/>
        </w:rPr>
        <w:t>kualitatif</w:t>
      </w:r>
      <w:r>
        <w:rPr>
          <w:color w:val="231F20"/>
          <w:spacing w:val="-26"/>
          <w:w w:val="105"/>
        </w:rPr>
        <w:t xml:space="preserve"> </w:t>
      </w:r>
      <w:r>
        <w:rPr>
          <w:color w:val="231F20"/>
          <w:w w:val="105"/>
        </w:rPr>
        <w:t>dan</w:t>
      </w:r>
      <w:r>
        <w:rPr>
          <w:color w:val="231F20"/>
          <w:spacing w:val="-27"/>
          <w:w w:val="105"/>
        </w:rPr>
        <w:t xml:space="preserve"> </w:t>
      </w:r>
      <w:r>
        <w:rPr>
          <w:color w:val="231F20"/>
          <w:w w:val="105"/>
        </w:rPr>
        <w:t>kuantitatif.</w:t>
      </w:r>
      <w:r>
        <w:rPr>
          <w:color w:val="231F20"/>
          <w:spacing w:val="-26"/>
          <w:w w:val="105"/>
        </w:rPr>
        <w:t xml:space="preserve"> </w:t>
      </w:r>
      <w:r>
        <w:rPr>
          <w:color w:val="231F20"/>
          <w:w w:val="105"/>
        </w:rPr>
        <w:t>Pada</w:t>
      </w:r>
      <w:r>
        <w:rPr>
          <w:color w:val="231F20"/>
          <w:spacing w:val="-27"/>
          <w:w w:val="105"/>
        </w:rPr>
        <w:t xml:space="preserve"> </w:t>
      </w:r>
      <w:r>
        <w:rPr>
          <w:color w:val="231F20"/>
          <w:w w:val="105"/>
        </w:rPr>
        <w:t>metode</w:t>
      </w:r>
      <w:r>
        <w:rPr>
          <w:color w:val="231F20"/>
          <w:spacing w:val="-26"/>
          <w:w w:val="105"/>
        </w:rPr>
        <w:t xml:space="preserve"> </w:t>
      </w:r>
      <w:r>
        <w:rPr>
          <w:color w:val="231F20"/>
          <w:w w:val="105"/>
        </w:rPr>
        <w:t>kuantitatif pertimbangan pemilihan responden menjadi penting untuk mengukur akurasi peme</w:t>
      </w:r>
      <w:r>
        <w:rPr>
          <w:color w:val="231F20"/>
          <w:w w:val="105"/>
        </w:rPr>
        <w:t>taan pola penggunaan gawai yang bersumber</w:t>
      </w:r>
      <w:r>
        <w:rPr>
          <w:color w:val="231F20"/>
          <w:spacing w:val="-33"/>
          <w:w w:val="105"/>
        </w:rPr>
        <w:t xml:space="preserve"> </w:t>
      </w:r>
      <w:r>
        <w:rPr>
          <w:color w:val="231F20"/>
          <w:w w:val="105"/>
        </w:rPr>
        <w:t>dari</w:t>
      </w:r>
      <w:r>
        <w:rPr>
          <w:color w:val="231F20"/>
          <w:spacing w:val="-33"/>
          <w:w w:val="105"/>
        </w:rPr>
        <w:t xml:space="preserve"> </w:t>
      </w:r>
      <w:r>
        <w:rPr>
          <w:color w:val="231F20"/>
          <w:w w:val="105"/>
        </w:rPr>
        <w:t>objek</w:t>
      </w:r>
      <w:r>
        <w:rPr>
          <w:color w:val="231F20"/>
          <w:spacing w:val="-32"/>
          <w:w w:val="105"/>
        </w:rPr>
        <w:t xml:space="preserve"> </w:t>
      </w:r>
      <w:r>
        <w:rPr>
          <w:color w:val="231F20"/>
          <w:w w:val="105"/>
        </w:rPr>
        <w:t>pertama</w:t>
      </w:r>
      <w:r>
        <w:rPr>
          <w:color w:val="231F20"/>
          <w:spacing w:val="-33"/>
          <w:w w:val="105"/>
        </w:rPr>
        <w:t xml:space="preserve"> </w:t>
      </w:r>
      <w:r>
        <w:rPr>
          <w:color w:val="231F20"/>
          <w:w w:val="105"/>
        </w:rPr>
        <w:t>yaitu</w:t>
      </w:r>
      <w:r>
        <w:rPr>
          <w:color w:val="231F20"/>
          <w:spacing w:val="-32"/>
          <w:w w:val="105"/>
        </w:rPr>
        <w:t xml:space="preserve"> </w:t>
      </w:r>
      <w:r>
        <w:rPr>
          <w:color w:val="231F20"/>
          <w:w w:val="105"/>
        </w:rPr>
        <w:t>siswa</w:t>
      </w:r>
      <w:r>
        <w:rPr>
          <w:color w:val="231F20"/>
          <w:spacing w:val="-33"/>
          <w:w w:val="105"/>
        </w:rPr>
        <w:t xml:space="preserve"> </w:t>
      </w:r>
      <w:r>
        <w:rPr>
          <w:color w:val="231F20"/>
          <w:w w:val="105"/>
        </w:rPr>
        <w:t>SMA.</w:t>
      </w:r>
      <w:r>
        <w:rPr>
          <w:color w:val="231F20"/>
          <w:spacing w:val="-33"/>
          <w:w w:val="105"/>
        </w:rPr>
        <w:t xml:space="preserve"> </w:t>
      </w:r>
      <w:r>
        <w:rPr>
          <w:color w:val="231F20"/>
          <w:w w:val="105"/>
        </w:rPr>
        <w:t>Sementara</w:t>
      </w:r>
      <w:r>
        <w:rPr>
          <w:color w:val="231F20"/>
          <w:spacing w:val="-32"/>
          <w:w w:val="105"/>
        </w:rPr>
        <w:t xml:space="preserve"> </w:t>
      </w:r>
      <w:r>
        <w:rPr>
          <w:color w:val="231F20"/>
          <w:w w:val="105"/>
        </w:rPr>
        <w:t>untuk menggambarkan pola penggunaan gawai yang bersumber dari pihak lain berasal dari sejumlah informan. Informan-informan ini</w:t>
      </w:r>
      <w:r>
        <w:rPr>
          <w:color w:val="231F20"/>
          <w:spacing w:val="-31"/>
          <w:w w:val="105"/>
        </w:rPr>
        <w:t xml:space="preserve"> </w:t>
      </w:r>
      <w:r>
        <w:rPr>
          <w:color w:val="231F20"/>
          <w:w w:val="105"/>
        </w:rPr>
        <w:t>diharapkan</w:t>
      </w:r>
      <w:r>
        <w:rPr>
          <w:color w:val="231F20"/>
          <w:spacing w:val="-30"/>
          <w:w w:val="105"/>
        </w:rPr>
        <w:t xml:space="preserve"> </w:t>
      </w:r>
      <w:r>
        <w:rPr>
          <w:color w:val="231F20"/>
          <w:w w:val="105"/>
        </w:rPr>
        <w:t>dapat</w:t>
      </w:r>
      <w:r>
        <w:rPr>
          <w:color w:val="231F20"/>
          <w:spacing w:val="-30"/>
          <w:w w:val="105"/>
        </w:rPr>
        <w:t xml:space="preserve"> </w:t>
      </w:r>
      <w:r>
        <w:rPr>
          <w:color w:val="231F20"/>
          <w:w w:val="105"/>
        </w:rPr>
        <w:t>melihat</w:t>
      </w:r>
      <w:r>
        <w:rPr>
          <w:color w:val="231F20"/>
          <w:spacing w:val="-30"/>
          <w:w w:val="105"/>
        </w:rPr>
        <w:t xml:space="preserve"> </w:t>
      </w:r>
      <w:r>
        <w:rPr>
          <w:color w:val="231F20"/>
          <w:w w:val="105"/>
        </w:rPr>
        <w:t>secara</w:t>
      </w:r>
      <w:r>
        <w:rPr>
          <w:color w:val="231F20"/>
          <w:spacing w:val="-30"/>
          <w:w w:val="105"/>
        </w:rPr>
        <w:t xml:space="preserve"> </w:t>
      </w:r>
      <w:r>
        <w:rPr>
          <w:color w:val="231F20"/>
          <w:w w:val="105"/>
        </w:rPr>
        <w:t>objektif</w:t>
      </w:r>
      <w:r>
        <w:rPr>
          <w:color w:val="231F20"/>
          <w:spacing w:val="-30"/>
          <w:w w:val="105"/>
        </w:rPr>
        <w:t xml:space="preserve"> </w:t>
      </w:r>
      <w:r>
        <w:rPr>
          <w:color w:val="231F20"/>
          <w:w w:val="105"/>
        </w:rPr>
        <w:t>penggunaan</w:t>
      </w:r>
      <w:r>
        <w:rPr>
          <w:color w:val="231F20"/>
          <w:spacing w:val="-30"/>
          <w:w w:val="105"/>
        </w:rPr>
        <w:t xml:space="preserve"> </w:t>
      </w:r>
      <w:r>
        <w:rPr>
          <w:color w:val="231F20"/>
          <w:w w:val="105"/>
        </w:rPr>
        <w:t>gawai</w:t>
      </w:r>
      <w:r>
        <w:rPr>
          <w:color w:val="231F20"/>
          <w:spacing w:val="-31"/>
          <w:w w:val="105"/>
        </w:rPr>
        <w:t xml:space="preserve"> </w:t>
      </w:r>
      <w:r>
        <w:rPr>
          <w:color w:val="231F20"/>
          <w:w w:val="105"/>
        </w:rPr>
        <w:t>di lingkungan</w:t>
      </w:r>
      <w:r>
        <w:rPr>
          <w:color w:val="231F20"/>
          <w:spacing w:val="-6"/>
          <w:w w:val="105"/>
        </w:rPr>
        <w:t xml:space="preserve"> </w:t>
      </w:r>
      <w:r>
        <w:rPr>
          <w:color w:val="231F20"/>
          <w:w w:val="105"/>
        </w:rPr>
        <w:t>rumah</w:t>
      </w:r>
      <w:r>
        <w:rPr>
          <w:color w:val="231F20"/>
          <w:spacing w:val="-5"/>
          <w:w w:val="105"/>
        </w:rPr>
        <w:t xml:space="preserve"> </w:t>
      </w:r>
      <w:r>
        <w:rPr>
          <w:color w:val="231F20"/>
          <w:w w:val="105"/>
        </w:rPr>
        <w:t>dan</w:t>
      </w:r>
      <w:r>
        <w:rPr>
          <w:color w:val="231F20"/>
          <w:spacing w:val="-5"/>
          <w:w w:val="105"/>
        </w:rPr>
        <w:t xml:space="preserve"> </w:t>
      </w:r>
      <w:r>
        <w:rPr>
          <w:color w:val="231F20"/>
          <w:w w:val="105"/>
        </w:rPr>
        <w:t>sekolah</w:t>
      </w:r>
      <w:r>
        <w:rPr>
          <w:color w:val="231F20"/>
          <w:spacing w:val="-5"/>
          <w:w w:val="105"/>
        </w:rPr>
        <w:t xml:space="preserve"> </w:t>
      </w:r>
      <w:r>
        <w:rPr>
          <w:color w:val="231F20"/>
          <w:w w:val="105"/>
        </w:rPr>
        <w:t>selain</w:t>
      </w:r>
      <w:r>
        <w:rPr>
          <w:color w:val="231F20"/>
          <w:spacing w:val="-5"/>
          <w:w w:val="105"/>
        </w:rPr>
        <w:t xml:space="preserve"> </w:t>
      </w:r>
      <w:r>
        <w:rPr>
          <w:color w:val="231F20"/>
          <w:w w:val="105"/>
        </w:rPr>
        <w:t>itu</w:t>
      </w:r>
      <w:r>
        <w:rPr>
          <w:color w:val="231F20"/>
          <w:spacing w:val="-5"/>
          <w:w w:val="105"/>
        </w:rPr>
        <w:t xml:space="preserve"> </w:t>
      </w:r>
      <w:r>
        <w:rPr>
          <w:color w:val="231F20"/>
          <w:w w:val="105"/>
        </w:rPr>
        <w:t>juga</w:t>
      </w:r>
      <w:r>
        <w:rPr>
          <w:color w:val="231F20"/>
          <w:spacing w:val="-5"/>
          <w:w w:val="105"/>
        </w:rPr>
        <w:t xml:space="preserve"> </w:t>
      </w:r>
      <w:r>
        <w:rPr>
          <w:color w:val="231F20"/>
          <w:w w:val="105"/>
        </w:rPr>
        <w:t>diharapkan</w:t>
      </w:r>
      <w:r>
        <w:rPr>
          <w:color w:val="231F20"/>
          <w:spacing w:val="-5"/>
          <w:w w:val="105"/>
        </w:rPr>
        <w:t xml:space="preserve"> </w:t>
      </w:r>
      <w:r>
        <w:rPr>
          <w:color w:val="231F20"/>
          <w:w w:val="105"/>
        </w:rPr>
        <w:t>dapat memberikan informasi yang berkaitan dengan kebijakan yang telah</w:t>
      </w:r>
      <w:r>
        <w:rPr>
          <w:color w:val="231F20"/>
          <w:spacing w:val="-12"/>
          <w:w w:val="105"/>
        </w:rPr>
        <w:t xml:space="preserve"> </w:t>
      </w:r>
      <w:r>
        <w:rPr>
          <w:color w:val="231F20"/>
          <w:w w:val="105"/>
        </w:rPr>
        <w:t>diterapkan</w:t>
      </w:r>
      <w:r>
        <w:rPr>
          <w:color w:val="231F20"/>
          <w:spacing w:val="-11"/>
          <w:w w:val="105"/>
        </w:rPr>
        <w:t xml:space="preserve"> </w:t>
      </w:r>
      <w:r>
        <w:rPr>
          <w:color w:val="231F20"/>
          <w:w w:val="105"/>
        </w:rPr>
        <w:t>baik</w:t>
      </w:r>
      <w:r>
        <w:rPr>
          <w:color w:val="231F20"/>
          <w:spacing w:val="-12"/>
          <w:w w:val="105"/>
        </w:rPr>
        <w:t xml:space="preserve"> </w:t>
      </w:r>
      <w:r>
        <w:rPr>
          <w:color w:val="231F20"/>
          <w:w w:val="105"/>
        </w:rPr>
        <w:t>di</w:t>
      </w:r>
      <w:r>
        <w:rPr>
          <w:color w:val="231F20"/>
          <w:spacing w:val="-11"/>
          <w:w w:val="105"/>
        </w:rPr>
        <w:t xml:space="preserve"> </w:t>
      </w:r>
      <w:r>
        <w:rPr>
          <w:color w:val="231F20"/>
          <w:w w:val="105"/>
        </w:rPr>
        <w:t>rumah</w:t>
      </w:r>
      <w:r>
        <w:rPr>
          <w:color w:val="231F20"/>
          <w:spacing w:val="-11"/>
          <w:w w:val="105"/>
        </w:rPr>
        <w:t xml:space="preserve"> </w:t>
      </w:r>
      <w:r>
        <w:rPr>
          <w:color w:val="231F20"/>
          <w:w w:val="105"/>
        </w:rPr>
        <w:t>maupun</w:t>
      </w:r>
      <w:r>
        <w:rPr>
          <w:color w:val="231F20"/>
          <w:spacing w:val="-12"/>
          <w:w w:val="105"/>
        </w:rPr>
        <w:t xml:space="preserve"> </w:t>
      </w:r>
      <w:r>
        <w:rPr>
          <w:color w:val="231F20"/>
          <w:w w:val="105"/>
        </w:rPr>
        <w:t>di</w:t>
      </w:r>
      <w:r>
        <w:rPr>
          <w:color w:val="231F20"/>
          <w:spacing w:val="-11"/>
          <w:w w:val="105"/>
        </w:rPr>
        <w:t xml:space="preserve"> </w:t>
      </w:r>
      <w:r>
        <w:rPr>
          <w:color w:val="231F20"/>
          <w:w w:val="105"/>
        </w:rPr>
        <w:t>sekolah.</w:t>
      </w:r>
    </w:p>
    <w:p w:rsidR="00B34C9E" w:rsidRDefault="00B34C9E">
      <w:pPr>
        <w:pStyle w:val="BodyText"/>
        <w:rPr>
          <w:sz w:val="26"/>
        </w:rPr>
      </w:pPr>
    </w:p>
    <w:p w:rsidR="00B34C9E" w:rsidRDefault="00B34C9E">
      <w:pPr>
        <w:pStyle w:val="BodyText"/>
        <w:spacing w:before="7"/>
        <w:rPr>
          <w:sz w:val="23"/>
        </w:rPr>
      </w:pPr>
    </w:p>
    <w:p w:rsidR="00B34C9E" w:rsidRDefault="006202EF">
      <w:pPr>
        <w:pStyle w:val="Heading2"/>
        <w:numPr>
          <w:ilvl w:val="0"/>
          <w:numId w:val="5"/>
        </w:numPr>
        <w:tabs>
          <w:tab w:val="left" w:pos="978"/>
        </w:tabs>
        <w:ind w:hanging="361"/>
      </w:pPr>
      <w:r>
        <w:rPr>
          <w:color w:val="231F20"/>
        </w:rPr>
        <w:t>Penentuan</w:t>
      </w:r>
      <w:r>
        <w:rPr>
          <w:color w:val="231F20"/>
          <w:spacing w:val="-8"/>
        </w:rPr>
        <w:t xml:space="preserve"> </w:t>
      </w:r>
      <w:r>
        <w:rPr>
          <w:color w:val="231F20"/>
        </w:rPr>
        <w:t>Responden</w:t>
      </w:r>
    </w:p>
    <w:p w:rsidR="00B34C9E" w:rsidRDefault="006202EF">
      <w:pPr>
        <w:pStyle w:val="BodyText"/>
        <w:spacing w:before="170" w:line="249" w:lineRule="auto"/>
        <w:ind w:left="617" w:right="898" w:firstLine="720"/>
        <w:jc w:val="both"/>
      </w:pPr>
      <w:r>
        <w:rPr>
          <w:color w:val="231F20"/>
        </w:rPr>
        <w:t xml:space="preserve">Setelah penentuan lokasi, langkah </w:t>
      </w:r>
      <w:r>
        <w:rPr>
          <w:color w:val="231F20"/>
        </w:rPr>
        <w:t>selanjutnya ialah penentuan responden. Dari ketiga provinsi yang sudah ditetapkan, kami</w:t>
      </w:r>
      <w:r>
        <w:rPr>
          <w:color w:val="231F20"/>
          <w:spacing w:val="-15"/>
        </w:rPr>
        <w:t xml:space="preserve"> </w:t>
      </w:r>
      <w:r>
        <w:rPr>
          <w:color w:val="231F20"/>
        </w:rPr>
        <w:t>akan</w:t>
      </w:r>
      <w:r>
        <w:rPr>
          <w:color w:val="231F20"/>
          <w:spacing w:val="-14"/>
        </w:rPr>
        <w:t xml:space="preserve"> </w:t>
      </w:r>
      <w:r>
        <w:rPr>
          <w:color w:val="231F20"/>
        </w:rPr>
        <w:t>memilih</w:t>
      </w:r>
      <w:r>
        <w:rPr>
          <w:color w:val="231F20"/>
          <w:spacing w:val="-14"/>
        </w:rPr>
        <w:t xml:space="preserve"> </w:t>
      </w:r>
      <w:r>
        <w:rPr>
          <w:color w:val="231F20"/>
        </w:rPr>
        <w:t>sampel</w:t>
      </w:r>
      <w:r>
        <w:rPr>
          <w:color w:val="231F20"/>
          <w:spacing w:val="-14"/>
        </w:rPr>
        <w:t xml:space="preserve"> </w:t>
      </w:r>
      <w:r>
        <w:rPr>
          <w:color w:val="231F20"/>
        </w:rPr>
        <w:t>siswa</w:t>
      </w:r>
      <w:r>
        <w:rPr>
          <w:color w:val="231F20"/>
          <w:spacing w:val="-15"/>
        </w:rPr>
        <w:t xml:space="preserve"> </w:t>
      </w:r>
      <w:r>
        <w:rPr>
          <w:color w:val="231F20"/>
        </w:rPr>
        <w:t>SMA</w:t>
      </w:r>
      <w:r>
        <w:rPr>
          <w:color w:val="231F20"/>
          <w:spacing w:val="-14"/>
        </w:rPr>
        <w:t xml:space="preserve"> </w:t>
      </w:r>
      <w:r>
        <w:rPr>
          <w:color w:val="231F20"/>
        </w:rPr>
        <w:t>kelas</w:t>
      </w:r>
      <w:r>
        <w:rPr>
          <w:color w:val="231F20"/>
          <w:spacing w:val="-14"/>
        </w:rPr>
        <w:t xml:space="preserve"> </w:t>
      </w:r>
      <w:r>
        <w:rPr>
          <w:color w:val="231F20"/>
        </w:rPr>
        <w:t>XI</w:t>
      </w:r>
      <w:r>
        <w:rPr>
          <w:color w:val="231F20"/>
          <w:spacing w:val="-14"/>
        </w:rPr>
        <w:t xml:space="preserve"> </w:t>
      </w:r>
      <w:r>
        <w:rPr>
          <w:color w:val="231F20"/>
        </w:rPr>
        <w:t>dan</w:t>
      </w:r>
      <w:r>
        <w:rPr>
          <w:color w:val="231F20"/>
          <w:spacing w:val="-14"/>
        </w:rPr>
        <w:t xml:space="preserve"> </w:t>
      </w:r>
      <w:r>
        <w:rPr>
          <w:color w:val="231F20"/>
        </w:rPr>
        <w:t>kelas</w:t>
      </w:r>
      <w:r>
        <w:rPr>
          <w:color w:val="231F20"/>
          <w:spacing w:val="-15"/>
        </w:rPr>
        <w:t xml:space="preserve"> </w:t>
      </w:r>
      <w:r>
        <w:rPr>
          <w:color w:val="231F20"/>
        </w:rPr>
        <w:t>XII</w:t>
      </w:r>
      <w:r>
        <w:rPr>
          <w:color w:val="231F20"/>
          <w:spacing w:val="-14"/>
        </w:rPr>
        <w:t xml:space="preserve"> </w:t>
      </w:r>
      <w:r>
        <w:rPr>
          <w:color w:val="231F20"/>
        </w:rPr>
        <w:t xml:space="preserve">pada lingkup Sekolah Menengah </w:t>
      </w:r>
      <w:r>
        <w:rPr>
          <w:color w:val="231F20"/>
          <w:spacing w:val="-3"/>
        </w:rPr>
        <w:t xml:space="preserve">Atas </w:t>
      </w:r>
      <w:r>
        <w:rPr>
          <w:color w:val="231F20"/>
        </w:rPr>
        <w:t>Negeri yang memiliki hubungan koordinasi dengan Kementerian Pendidikan dan Kebud</w:t>
      </w:r>
      <w:r>
        <w:rPr>
          <w:color w:val="231F20"/>
        </w:rPr>
        <w:t>ayaan  atau Dinas Pendidikan Provinsi.  Pemilihan  siswa  SMA  kelas XI dan XII sebagai responden dikarenakan siswa kelas XI dan kelas XII merupakan siswa yang dianggap paling representatif dan paling memungkinkan dalam kajian ini. Siswa kelas X kami angga</w:t>
      </w:r>
      <w:r>
        <w:rPr>
          <w:color w:val="231F20"/>
        </w:rPr>
        <w:t>p sebagai siswa yang transisi dari tingkat SMP yang mana pada tingkat tersebut ada larangan tegas penggunaan gawai di lingkungan sekolah; sehingga memungkinkan masih dalam tahap penyesuaian di lingkungan baru. Masing-masing responden dalam populasi ini dia</w:t>
      </w:r>
      <w:r>
        <w:rPr>
          <w:color w:val="231F20"/>
        </w:rPr>
        <w:t>nggap setara sehingga tidak dipilih kembali berdasarkan kategori tertentu, melainkan dipilih secara acak sehingga menghasilkan responden secara</w:t>
      </w:r>
      <w:r>
        <w:rPr>
          <w:color w:val="231F20"/>
          <w:spacing w:val="-21"/>
        </w:rPr>
        <w:t xml:space="preserve"> </w:t>
      </w:r>
      <w:r>
        <w:rPr>
          <w:i/>
          <w:color w:val="231F20"/>
        </w:rPr>
        <w:t>random</w:t>
      </w:r>
      <w:r>
        <w:rPr>
          <w:color w:val="231F20"/>
        </w:rPr>
        <w:t>.</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after="18" w:line="417" w:lineRule="auto"/>
        <w:ind w:left="679" w:right="394"/>
        <w:jc w:val="center"/>
      </w:pPr>
      <w:r>
        <w:rPr>
          <w:color w:val="231F20"/>
        </w:rPr>
        <w:t xml:space="preserve">Tabel 3.1 Penentuan Jumlah Sampel Berdasarkan Jumlah Populasi Dengan Tingkat </w:t>
      </w:r>
      <w:r>
        <w:rPr>
          <w:color w:val="231F20"/>
        </w:rPr>
        <w:t>Kesalahan 1%, 5% dan 10%</w:t>
      </w:r>
    </w:p>
    <w:p w:rsidR="00B34C9E" w:rsidRDefault="006202EF">
      <w:pPr>
        <w:pStyle w:val="BodyText"/>
        <w:ind w:left="1029"/>
      </w:pPr>
      <w:r>
        <w:rPr>
          <w:noProof/>
          <w:lang w:val="id-ID" w:eastAsia="id-ID" w:bidi="yi-Hebr"/>
        </w:rPr>
        <w:drawing>
          <wp:inline distT="0" distB="0" distL="0" distR="0">
            <wp:extent cx="3225165" cy="3277235"/>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jpeg"/>
                    <pic:cNvPicPr>
                      <a:picLocks noChangeAspect="1"/>
                    </pic:cNvPicPr>
                  </pic:nvPicPr>
                  <pic:blipFill>
                    <a:blip r:embed="rId37" cstate="print"/>
                    <a:stretch>
                      <a:fillRect/>
                    </a:stretch>
                  </pic:blipFill>
                  <pic:spPr>
                    <a:xfrm>
                      <a:off x="0" y="0"/>
                      <a:ext cx="3225778" cy="3277362"/>
                    </a:xfrm>
                    <a:prstGeom prst="rect">
                      <a:avLst/>
                    </a:prstGeom>
                  </pic:spPr>
                </pic:pic>
              </a:graphicData>
            </a:graphic>
          </wp:inline>
        </w:drawing>
      </w:r>
    </w:p>
    <w:p w:rsidR="00B34C9E" w:rsidRDefault="006202EF">
      <w:pPr>
        <w:pStyle w:val="BodyText"/>
        <w:spacing w:before="100"/>
        <w:ind w:left="398" w:right="115"/>
        <w:jc w:val="center"/>
      </w:pPr>
      <w:r>
        <w:rPr>
          <w:color w:val="231F20"/>
        </w:rPr>
        <w:t>Sumber: Sugiyono (2010).</w:t>
      </w:r>
    </w:p>
    <w:p w:rsidR="00B34C9E" w:rsidRDefault="006202EF">
      <w:pPr>
        <w:pStyle w:val="BodyText"/>
        <w:spacing w:before="170" w:line="249" w:lineRule="auto"/>
        <w:ind w:left="900" w:right="614" w:firstLine="720"/>
        <w:jc w:val="both"/>
      </w:pPr>
      <w:r>
        <w:rPr>
          <w:color w:val="231F20"/>
        </w:rPr>
        <w:t xml:space="preserve">Populasi sampel dalam penelitian ini merupakan seluruh siswa SMA di wilayah DKI Jakarta, </w:t>
      </w:r>
      <w:r>
        <w:rPr>
          <w:color w:val="231F20"/>
          <w:spacing w:val="-3"/>
        </w:rPr>
        <w:t xml:space="preserve">Jawa </w:t>
      </w:r>
      <w:r>
        <w:rPr>
          <w:color w:val="231F20"/>
        </w:rPr>
        <w:t xml:space="preserve">Barat dan Banten. Berdasar data pokok pendidikan, Kemendikbud, jumlah siswa SMA di DKI Jakarta adalah 165.279 </w:t>
      </w:r>
      <w:r>
        <w:rPr>
          <w:color w:val="231F20"/>
        </w:rPr>
        <w:t xml:space="preserve">peserta didik, </w:t>
      </w:r>
      <w:r>
        <w:rPr>
          <w:color w:val="231F20"/>
          <w:spacing w:val="-3"/>
        </w:rPr>
        <w:t xml:space="preserve">Jawa </w:t>
      </w:r>
      <w:r>
        <w:rPr>
          <w:color w:val="231F20"/>
        </w:rPr>
        <w:t xml:space="preserve">Barat 644.854 peserta didik dan Banten 178.640 peserta didik. </w:t>
      </w:r>
      <w:r>
        <w:rPr>
          <w:color w:val="231F20"/>
          <w:spacing w:val="-4"/>
        </w:rPr>
        <w:t xml:space="preserve">Teknik </w:t>
      </w:r>
      <w:r>
        <w:rPr>
          <w:color w:val="231F20"/>
        </w:rPr>
        <w:t xml:space="preserve">pengambilan sampel menggunakan </w:t>
      </w:r>
      <w:r>
        <w:rPr>
          <w:i/>
          <w:color w:val="231F20"/>
          <w:spacing w:val="-3"/>
        </w:rPr>
        <w:t xml:space="preserve">probably sampling </w:t>
      </w:r>
      <w:r>
        <w:rPr>
          <w:color w:val="231F20"/>
        </w:rPr>
        <w:t xml:space="preserve">dengan simple </w:t>
      </w:r>
      <w:r>
        <w:rPr>
          <w:i/>
          <w:color w:val="231F20"/>
          <w:spacing w:val="-3"/>
        </w:rPr>
        <w:t xml:space="preserve">random sampling </w:t>
      </w:r>
      <w:r>
        <w:rPr>
          <w:color w:val="231F20"/>
        </w:rPr>
        <w:t>yaitu pengambilan sampel secara acak dari populasi karena populasi dianggap homogen. Sel</w:t>
      </w:r>
      <w:r>
        <w:rPr>
          <w:color w:val="231F20"/>
        </w:rPr>
        <w:t>anjutnya, untuk menentukan jumlah sampel, kami menggunakan dasar  tabel</w:t>
      </w:r>
      <w:r>
        <w:rPr>
          <w:color w:val="231F20"/>
          <w:spacing w:val="-5"/>
        </w:rPr>
        <w:t xml:space="preserve"> </w:t>
      </w:r>
      <w:r>
        <w:rPr>
          <w:color w:val="231F20"/>
        </w:rPr>
        <w:t>penentuan</w:t>
      </w:r>
      <w:r>
        <w:rPr>
          <w:color w:val="231F20"/>
          <w:spacing w:val="-5"/>
        </w:rPr>
        <w:t xml:space="preserve"> </w:t>
      </w:r>
      <w:r>
        <w:rPr>
          <w:color w:val="231F20"/>
        </w:rPr>
        <w:t>sampel</w:t>
      </w:r>
      <w:r>
        <w:rPr>
          <w:color w:val="231F20"/>
          <w:spacing w:val="-5"/>
        </w:rPr>
        <w:t xml:space="preserve"> </w:t>
      </w:r>
      <w:r>
        <w:rPr>
          <w:color w:val="231F20"/>
        </w:rPr>
        <w:t>yang</w:t>
      </w:r>
      <w:r>
        <w:rPr>
          <w:color w:val="231F20"/>
          <w:spacing w:val="-5"/>
        </w:rPr>
        <w:t xml:space="preserve"> </w:t>
      </w:r>
      <w:r>
        <w:rPr>
          <w:color w:val="231F20"/>
        </w:rPr>
        <w:t>disusun</w:t>
      </w:r>
      <w:r>
        <w:rPr>
          <w:color w:val="231F20"/>
          <w:spacing w:val="-4"/>
        </w:rPr>
        <w:t xml:space="preserve"> </w:t>
      </w:r>
      <w:r>
        <w:rPr>
          <w:color w:val="231F20"/>
        </w:rPr>
        <w:t>oleh</w:t>
      </w:r>
      <w:r>
        <w:rPr>
          <w:color w:val="231F20"/>
          <w:spacing w:val="-5"/>
        </w:rPr>
        <w:t xml:space="preserve"> </w:t>
      </w:r>
      <w:r>
        <w:rPr>
          <w:color w:val="231F20"/>
        </w:rPr>
        <w:t>Isaac</w:t>
      </w:r>
      <w:r>
        <w:rPr>
          <w:color w:val="231F20"/>
          <w:spacing w:val="-5"/>
        </w:rPr>
        <w:t xml:space="preserve"> </w:t>
      </w:r>
      <w:r>
        <w:rPr>
          <w:color w:val="231F20"/>
        </w:rPr>
        <w:t>dan</w:t>
      </w:r>
      <w:r>
        <w:rPr>
          <w:color w:val="231F20"/>
          <w:spacing w:val="-5"/>
        </w:rPr>
        <w:t xml:space="preserve"> </w:t>
      </w:r>
      <w:r>
        <w:rPr>
          <w:color w:val="231F20"/>
        </w:rPr>
        <w:t>Michael</w:t>
      </w:r>
      <w:r>
        <w:rPr>
          <w:color w:val="231F20"/>
          <w:spacing w:val="-4"/>
        </w:rPr>
        <w:t xml:space="preserve"> </w:t>
      </w:r>
      <w:r>
        <w:rPr>
          <w:color w:val="231F20"/>
        </w:rPr>
        <w:t>pada tabel 3.1. Dengan berdasar pada tabel tersebut, jumlah</w:t>
      </w:r>
      <w:r>
        <w:rPr>
          <w:color w:val="231F20"/>
          <w:spacing w:val="36"/>
        </w:rPr>
        <w:t xml:space="preserve"> </w:t>
      </w:r>
      <w:r>
        <w:rPr>
          <w:color w:val="231F20"/>
        </w:rPr>
        <w:t>responden</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 xml:space="preserve">yang diperoleh di tiga provinsi yaitu: </w:t>
      </w:r>
      <w:r>
        <w:rPr>
          <w:color w:val="231F20"/>
        </w:rPr>
        <w:t>15.518 peserta didik di Provinsi Jawa Barat, 2.653 peserta didik di Provinsi Banten, dan 6.610 peserta didik di Provinsi DKI Jakarta berada di atas standar jumlah responden untuk margin error 1%.</w:t>
      </w:r>
    </w:p>
    <w:p w:rsidR="00B34C9E" w:rsidRDefault="00B34C9E">
      <w:pPr>
        <w:pStyle w:val="BodyText"/>
        <w:rPr>
          <w:sz w:val="26"/>
        </w:rPr>
      </w:pPr>
    </w:p>
    <w:p w:rsidR="00B34C9E" w:rsidRDefault="00B34C9E">
      <w:pPr>
        <w:pStyle w:val="BodyText"/>
        <w:spacing w:before="11"/>
        <w:rPr>
          <w:sz w:val="22"/>
        </w:rPr>
      </w:pPr>
    </w:p>
    <w:p w:rsidR="00B34C9E" w:rsidRDefault="006202EF">
      <w:pPr>
        <w:pStyle w:val="Heading2"/>
        <w:numPr>
          <w:ilvl w:val="0"/>
          <w:numId w:val="5"/>
        </w:numPr>
        <w:tabs>
          <w:tab w:val="left" w:pos="978"/>
        </w:tabs>
        <w:ind w:hanging="361"/>
      </w:pPr>
      <w:r>
        <w:rPr>
          <w:color w:val="231F20"/>
        </w:rPr>
        <w:t>Penentuan</w:t>
      </w:r>
      <w:r>
        <w:rPr>
          <w:color w:val="231F20"/>
          <w:spacing w:val="-8"/>
        </w:rPr>
        <w:t xml:space="preserve"> </w:t>
      </w:r>
      <w:r>
        <w:rPr>
          <w:color w:val="231F20"/>
        </w:rPr>
        <w:t>Informan</w:t>
      </w:r>
    </w:p>
    <w:p w:rsidR="00B34C9E" w:rsidRDefault="006202EF">
      <w:pPr>
        <w:pStyle w:val="BodyText"/>
        <w:spacing w:before="170" w:line="249" w:lineRule="auto"/>
        <w:ind w:left="617" w:right="898" w:firstLine="720"/>
        <w:jc w:val="both"/>
      </w:pPr>
      <w:r>
        <w:rPr>
          <w:color w:val="231F20"/>
        </w:rPr>
        <w:t>Selain penyebaran kuesioner kami juga m</w:t>
      </w:r>
      <w:r>
        <w:rPr>
          <w:color w:val="231F20"/>
        </w:rPr>
        <w:t>elakukan wawancara dan diskusi kelompok terpumpun (DKT) dengan beberapa informan di masing-masing lokasi penelitian antara  lain: pejabat dinas pendidikan provinsi yang menangani bidang pembinaan</w:t>
      </w:r>
      <w:r>
        <w:rPr>
          <w:color w:val="231F20"/>
          <w:spacing w:val="-18"/>
        </w:rPr>
        <w:t xml:space="preserve"> </w:t>
      </w:r>
      <w:r>
        <w:rPr>
          <w:color w:val="231F20"/>
        </w:rPr>
        <w:t>SMA,</w:t>
      </w:r>
      <w:r>
        <w:rPr>
          <w:color w:val="231F20"/>
          <w:spacing w:val="-17"/>
        </w:rPr>
        <w:t xml:space="preserve"> </w:t>
      </w:r>
      <w:r>
        <w:rPr>
          <w:color w:val="231F20"/>
        </w:rPr>
        <w:t>Kepala</w:t>
      </w:r>
      <w:r>
        <w:rPr>
          <w:color w:val="231F20"/>
          <w:spacing w:val="-18"/>
        </w:rPr>
        <w:t xml:space="preserve"> </w:t>
      </w:r>
      <w:r>
        <w:rPr>
          <w:color w:val="231F20"/>
        </w:rPr>
        <w:t>Sekolah,</w:t>
      </w:r>
      <w:r>
        <w:rPr>
          <w:color w:val="231F20"/>
          <w:spacing w:val="-17"/>
        </w:rPr>
        <w:t xml:space="preserve"> </w:t>
      </w:r>
      <w:r>
        <w:rPr>
          <w:color w:val="231F20"/>
          <w:spacing w:val="-3"/>
        </w:rPr>
        <w:t>Komite</w:t>
      </w:r>
      <w:r>
        <w:rPr>
          <w:color w:val="231F20"/>
          <w:spacing w:val="-17"/>
        </w:rPr>
        <w:t xml:space="preserve"> </w:t>
      </w:r>
      <w:r>
        <w:rPr>
          <w:color w:val="231F20"/>
        </w:rPr>
        <w:t>Sekolah,</w:t>
      </w:r>
      <w:r>
        <w:rPr>
          <w:color w:val="231F20"/>
          <w:spacing w:val="-18"/>
        </w:rPr>
        <w:t xml:space="preserve"> </w:t>
      </w:r>
      <w:r>
        <w:rPr>
          <w:color w:val="231F20"/>
        </w:rPr>
        <w:t>orang</w:t>
      </w:r>
      <w:r>
        <w:rPr>
          <w:color w:val="231F20"/>
          <w:spacing w:val="-17"/>
        </w:rPr>
        <w:t xml:space="preserve"> </w:t>
      </w:r>
      <w:r>
        <w:rPr>
          <w:color w:val="231F20"/>
        </w:rPr>
        <w:t>tua/</w:t>
      </w:r>
      <w:r>
        <w:rPr>
          <w:color w:val="231F20"/>
          <w:spacing w:val="-18"/>
        </w:rPr>
        <w:t xml:space="preserve"> </w:t>
      </w:r>
      <w:r>
        <w:rPr>
          <w:color w:val="231F20"/>
        </w:rPr>
        <w:t xml:space="preserve">wali peserta didik dari beberapa sekolah. </w:t>
      </w:r>
      <w:r>
        <w:rPr>
          <w:color w:val="231F20"/>
          <w:spacing w:val="-3"/>
        </w:rPr>
        <w:t xml:space="preserve">Untuk </w:t>
      </w:r>
      <w:r>
        <w:rPr>
          <w:color w:val="231F20"/>
        </w:rPr>
        <w:t>memperoleh data yang mendalam</w:t>
      </w:r>
      <w:r>
        <w:rPr>
          <w:color w:val="231F20"/>
          <w:spacing w:val="-20"/>
        </w:rPr>
        <w:t xml:space="preserve"> </w:t>
      </w:r>
      <w:r>
        <w:rPr>
          <w:color w:val="231F20"/>
        </w:rPr>
        <w:t>kami</w:t>
      </w:r>
      <w:r>
        <w:rPr>
          <w:color w:val="231F20"/>
          <w:spacing w:val="-19"/>
        </w:rPr>
        <w:t xml:space="preserve"> </w:t>
      </w:r>
      <w:r>
        <w:rPr>
          <w:color w:val="231F20"/>
        </w:rPr>
        <w:t>memilih</w:t>
      </w:r>
      <w:r>
        <w:rPr>
          <w:color w:val="231F20"/>
          <w:spacing w:val="-19"/>
        </w:rPr>
        <w:t xml:space="preserve"> </w:t>
      </w:r>
      <w:r>
        <w:rPr>
          <w:color w:val="231F20"/>
        </w:rPr>
        <w:t>beberapa</w:t>
      </w:r>
      <w:r>
        <w:rPr>
          <w:color w:val="231F20"/>
          <w:spacing w:val="-19"/>
        </w:rPr>
        <w:t xml:space="preserve"> </w:t>
      </w:r>
      <w:r>
        <w:rPr>
          <w:color w:val="231F20"/>
        </w:rPr>
        <w:t>SMA</w:t>
      </w:r>
      <w:r>
        <w:rPr>
          <w:color w:val="231F20"/>
          <w:spacing w:val="-19"/>
        </w:rPr>
        <w:t xml:space="preserve"> </w:t>
      </w:r>
      <w:r>
        <w:rPr>
          <w:color w:val="231F20"/>
        </w:rPr>
        <w:t>di</w:t>
      </w:r>
      <w:r>
        <w:rPr>
          <w:color w:val="231F20"/>
          <w:spacing w:val="-19"/>
        </w:rPr>
        <w:t xml:space="preserve"> </w:t>
      </w:r>
      <w:r>
        <w:rPr>
          <w:color w:val="231F20"/>
        </w:rPr>
        <w:t>ketiga</w:t>
      </w:r>
      <w:r>
        <w:rPr>
          <w:color w:val="231F20"/>
          <w:spacing w:val="-19"/>
        </w:rPr>
        <w:t xml:space="preserve"> </w:t>
      </w:r>
      <w:r>
        <w:rPr>
          <w:color w:val="231F20"/>
        </w:rPr>
        <w:t>lokasi</w:t>
      </w:r>
      <w:r>
        <w:rPr>
          <w:color w:val="231F20"/>
          <w:spacing w:val="-19"/>
        </w:rPr>
        <w:t xml:space="preserve"> </w:t>
      </w:r>
      <w:r>
        <w:rPr>
          <w:color w:val="231F20"/>
        </w:rPr>
        <w:t>penelitian. SMA yang kami pilih merupakan SMA dengan prestasi akademik yang tinggi, sedang, dan rendah berdasar hasil Ujian Nasional ta</w:t>
      </w:r>
      <w:r>
        <w:rPr>
          <w:color w:val="231F20"/>
        </w:rPr>
        <w:t>hun sebelumnya. Kontras semacam ini diharapkan dapat memberi gambaran bagaimana hubungan antara pola penggunaan gawai</w:t>
      </w:r>
      <w:r>
        <w:rPr>
          <w:color w:val="231F20"/>
          <w:spacing w:val="-7"/>
        </w:rPr>
        <w:t xml:space="preserve"> </w:t>
      </w:r>
      <w:r>
        <w:rPr>
          <w:color w:val="231F20"/>
        </w:rPr>
        <w:t>di</w:t>
      </w:r>
      <w:r>
        <w:rPr>
          <w:color w:val="231F20"/>
          <w:spacing w:val="-6"/>
        </w:rPr>
        <w:t xml:space="preserve"> </w:t>
      </w:r>
      <w:r>
        <w:rPr>
          <w:color w:val="231F20"/>
        </w:rPr>
        <w:t>kalangan</w:t>
      </w:r>
      <w:r>
        <w:rPr>
          <w:color w:val="231F20"/>
          <w:spacing w:val="-6"/>
        </w:rPr>
        <w:t xml:space="preserve"> </w:t>
      </w:r>
      <w:r>
        <w:rPr>
          <w:color w:val="231F20"/>
        </w:rPr>
        <w:t>peserta</w:t>
      </w:r>
      <w:r>
        <w:rPr>
          <w:color w:val="231F20"/>
          <w:spacing w:val="-6"/>
        </w:rPr>
        <w:t xml:space="preserve"> </w:t>
      </w:r>
      <w:r>
        <w:rPr>
          <w:color w:val="231F20"/>
        </w:rPr>
        <w:t>didik</w:t>
      </w:r>
      <w:r>
        <w:rPr>
          <w:color w:val="231F20"/>
          <w:spacing w:val="-7"/>
        </w:rPr>
        <w:t xml:space="preserve"> </w:t>
      </w:r>
      <w:r>
        <w:rPr>
          <w:color w:val="231F20"/>
        </w:rPr>
        <w:t>dengan</w:t>
      </w:r>
      <w:r>
        <w:rPr>
          <w:color w:val="231F20"/>
          <w:spacing w:val="-6"/>
        </w:rPr>
        <w:t xml:space="preserve"> </w:t>
      </w:r>
      <w:r>
        <w:rPr>
          <w:color w:val="231F20"/>
        </w:rPr>
        <w:t>prestasi</w:t>
      </w:r>
      <w:r>
        <w:rPr>
          <w:color w:val="231F20"/>
          <w:spacing w:val="-6"/>
        </w:rPr>
        <w:t xml:space="preserve"> </w:t>
      </w:r>
      <w:r>
        <w:rPr>
          <w:color w:val="231F20"/>
        </w:rPr>
        <w:t>belajar</w:t>
      </w:r>
      <w:r>
        <w:rPr>
          <w:color w:val="231F20"/>
          <w:spacing w:val="-6"/>
        </w:rPr>
        <w:t xml:space="preserve"> </w:t>
      </w:r>
      <w:r>
        <w:rPr>
          <w:color w:val="231F20"/>
        </w:rPr>
        <w:t>mereka.</w:t>
      </w:r>
    </w:p>
    <w:p w:rsidR="00B34C9E" w:rsidRDefault="00B34C9E">
      <w:pPr>
        <w:pStyle w:val="BodyText"/>
        <w:rPr>
          <w:sz w:val="26"/>
        </w:rPr>
      </w:pPr>
    </w:p>
    <w:p w:rsidR="00B34C9E" w:rsidRDefault="00B34C9E">
      <w:pPr>
        <w:pStyle w:val="BodyText"/>
        <w:spacing w:before="6"/>
        <w:rPr>
          <w:sz w:val="23"/>
        </w:rPr>
      </w:pPr>
    </w:p>
    <w:p w:rsidR="00B34C9E" w:rsidRDefault="006202EF">
      <w:pPr>
        <w:pStyle w:val="Heading2"/>
        <w:numPr>
          <w:ilvl w:val="1"/>
          <w:numId w:val="4"/>
        </w:numPr>
        <w:tabs>
          <w:tab w:val="left" w:pos="855"/>
        </w:tabs>
        <w:ind w:left="854" w:hanging="238"/>
        <w:jc w:val="left"/>
      </w:pPr>
      <w:r>
        <w:rPr>
          <w:color w:val="231F20"/>
        </w:rPr>
        <w:t>Pengumpulan</w:t>
      </w:r>
      <w:r>
        <w:rPr>
          <w:color w:val="231F20"/>
          <w:spacing w:val="-8"/>
        </w:rPr>
        <w:t xml:space="preserve"> </w:t>
      </w:r>
      <w:r>
        <w:rPr>
          <w:color w:val="231F20"/>
        </w:rPr>
        <w:t>Data</w:t>
      </w:r>
    </w:p>
    <w:p w:rsidR="00B34C9E" w:rsidRDefault="006202EF">
      <w:pPr>
        <w:pStyle w:val="BodyText"/>
        <w:spacing w:before="170" w:line="249" w:lineRule="auto"/>
        <w:ind w:left="617" w:right="898" w:firstLine="720"/>
        <w:jc w:val="both"/>
      </w:pPr>
      <w:r>
        <w:rPr>
          <w:color w:val="231F20"/>
          <w:spacing w:val="-3"/>
        </w:rPr>
        <w:t xml:space="preserve">Untuk </w:t>
      </w:r>
      <w:r>
        <w:rPr>
          <w:color w:val="231F20"/>
        </w:rPr>
        <w:t>menjawab permasalahan yang diangkat dalam penelitianini</w:t>
      </w:r>
      <w:r>
        <w:rPr>
          <w:color w:val="231F20"/>
        </w:rPr>
        <w:t xml:space="preserve">, kamimelakukanbeberapacarauntukmengumpulkan data. Pertama, studi pustaka terutama untuk menelusuri hasil- hasil studi terkait permasalahan serupa yang telah dilakukan sebelumnya. Kedua, Diskusi Kelompok </w:t>
      </w:r>
      <w:r>
        <w:rPr>
          <w:color w:val="231F20"/>
          <w:spacing w:val="-4"/>
        </w:rPr>
        <w:t xml:space="preserve">Terpumpun </w:t>
      </w:r>
      <w:r>
        <w:rPr>
          <w:color w:val="231F20"/>
        </w:rPr>
        <w:t xml:space="preserve">(DKT)/ </w:t>
      </w:r>
      <w:r>
        <w:rPr>
          <w:i/>
          <w:color w:val="231F20"/>
        </w:rPr>
        <w:t xml:space="preserve">Focussed </w:t>
      </w:r>
      <w:r>
        <w:rPr>
          <w:i/>
          <w:color w:val="231F20"/>
          <w:spacing w:val="-3"/>
        </w:rPr>
        <w:t xml:space="preserve">Group </w:t>
      </w:r>
      <w:r>
        <w:rPr>
          <w:i/>
          <w:color w:val="231F20"/>
        </w:rPr>
        <w:t xml:space="preserve">Discussion </w:t>
      </w:r>
      <w:r>
        <w:rPr>
          <w:color w:val="231F20"/>
        </w:rPr>
        <w:t xml:space="preserve">(FGD). </w:t>
      </w:r>
      <w:r>
        <w:rPr>
          <w:color w:val="231F20"/>
        </w:rPr>
        <w:t>DKT dilakukan terhadap dua kelompok</w:t>
      </w:r>
      <w:r>
        <w:rPr>
          <w:color w:val="231F20"/>
          <w:spacing w:val="-15"/>
        </w:rPr>
        <w:t xml:space="preserve"> </w:t>
      </w:r>
      <w:r>
        <w:rPr>
          <w:color w:val="231F20"/>
        </w:rPr>
        <w:t>yaitu</w:t>
      </w:r>
      <w:r>
        <w:rPr>
          <w:color w:val="231F20"/>
          <w:spacing w:val="-15"/>
        </w:rPr>
        <w:t xml:space="preserve"> </w:t>
      </w:r>
      <w:r>
        <w:rPr>
          <w:color w:val="231F20"/>
        </w:rPr>
        <w:t>perwakilan</w:t>
      </w:r>
      <w:r>
        <w:rPr>
          <w:color w:val="231F20"/>
          <w:spacing w:val="-15"/>
        </w:rPr>
        <w:t xml:space="preserve"> </w:t>
      </w:r>
      <w:r>
        <w:rPr>
          <w:color w:val="231F20"/>
        </w:rPr>
        <w:t>kepala</w:t>
      </w:r>
      <w:r>
        <w:rPr>
          <w:color w:val="231F20"/>
          <w:spacing w:val="-15"/>
        </w:rPr>
        <w:t xml:space="preserve"> </w:t>
      </w:r>
      <w:r>
        <w:rPr>
          <w:color w:val="231F20"/>
        </w:rPr>
        <w:t>sekolah</w:t>
      </w:r>
      <w:r>
        <w:rPr>
          <w:color w:val="231F20"/>
          <w:spacing w:val="-15"/>
        </w:rPr>
        <w:t xml:space="preserve"> </w:t>
      </w:r>
      <w:r>
        <w:rPr>
          <w:color w:val="231F20"/>
        </w:rPr>
        <w:t>dan</w:t>
      </w:r>
      <w:r>
        <w:rPr>
          <w:color w:val="231F20"/>
          <w:spacing w:val="-15"/>
        </w:rPr>
        <w:t xml:space="preserve"> </w:t>
      </w:r>
      <w:r>
        <w:rPr>
          <w:color w:val="231F20"/>
        </w:rPr>
        <w:t>perwakilan</w:t>
      </w:r>
      <w:r>
        <w:rPr>
          <w:color w:val="231F20"/>
          <w:spacing w:val="-15"/>
        </w:rPr>
        <w:t xml:space="preserve"> </w:t>
      </w:r>
      <w:r>
        <w:rPr>
          <w:color w:val="231F20"/>
        </w:rPr>
        <w:t>komite/ wali murid dari sekolah yang sama. DKT bersama perwakilan kepala</w:t>
      </w:r>
      <w:r>
        <w:rPr>
          <w:color w:val="231F20"/>
          <w:spacing w:val="-11"/>
        </w:rPr>
        <w:t xml:space="preserve"> </w:t>
      </w:r>
      <w:r>
        <w:rPr>
          <w:color w:val="231F20"/>
        </w:rPr>
        <w:t>sekolah</w:t>
      </w:r>
      <w:r>
        <w:rPr>
          <w:color w:val="231F20"/>
          <w:spacing w:val="-11"/>
        </w:rPr>
        <w:t xml:space="preserve"> </w:t>
      </w:r>
      <w:r>
        <w:rPr>
          <w:color w:val="231F20"/>
        </w:rPr>
        <w:t>difokuskan</w:t>
      </w:r>
      <w:r>
        <w:rPr>
          <w:color w:val="231F20"/>
          <w:spacing w:val="-11"/>
        </w:rPr>
        <w:t xml:space="preserve"> </w:t>
      </w:r>
      <w:r>
        <w:rPr>
          <w:color w:val="231F20"/>
        </w:rPr>
        <w:t>untuk</w:t>
      </w:r>
      <w:r>
        <w:rPr>
          <w:color w:val="231F20"/>
          <w:spacing w:val="-11"/>
        </w:rPr>
        <w:t xml:space="preserve"> </w:t>
      </w:r>
      <w:r>
        <w:rPr>
          <w:color w:val="231F20"/>
        </w:rPr>
        <w:t>menggali</w:t>
      </w:r>
      <w:r>
        <w:rPr>
          <w:color w:val="231F20"/>
          <w:spacing w:val="-11"/>
        </w:rPr>
        <w:t xml:space="preserve"> </w:t>
      </w:r>
      <w:r>
        <w:rPr>
          <w:color w:val="231F20"/>
        </w:rPr>
        <w:t>data</w:t>
      </w:r>
      <w:r>
        <w:rPr>
          <w:color w:val="231F20"/>
          <w:spacing w:val="-10"/>
        </w:rPr>
        <w:t xml:space="preserve"> </w:t>
      </w:r>
      <w:r>
        <w:rPr>
          <w:color w:val="231F20"/>
        </w:rPr>
        <w:t>mengenai</w:t>
      </w:r>
      <w:r>
        <w:rPr>
          <w:color w:val="231F20"/>
          <w:spacing w:val="-11"/>
        </w:rPr>
        <w:t xml:space="preserve"> </w:t>
      </w:r>
      <w:r>
        <w:rPr>
          <w:color w:val="231F20"/>
        </w:rPr>
        <w:t>perilaku penggunaan gawai oleh peserta didik di ling</w:t>
      </w:r>
      <w:r>
        <w:rPr>
          <w:color w:val="231F20"/>
        </w:rPr>
        <w:t>kungan sekolah serta kebijakan-kebijakan</w:t>
      </w:r>
      <w:r>
        <w:rPr>
          <w:color w:val="231F20"/>
          <w:spacing w:val="-23"/>
        </w:rPr>
        <w:t xml:space="preserve"> </w:t>
      </w:r>
      <w:r>
        <w:rPr>
          <w:color w:val="231F20"/>
        </w:rPr>
        <w:t>penggunaan</w:t>
      </w:r>
      <w:r>
        <w:rPr>
          <w:color w:val="231F20"/>
          <w:spacing w:val="-23"/>
        </w:rPr>
        <w:t xml:space="preserve"> </w:t>
      </w:r>
      <w:r>
        <w:rPr>
          <w:color w:val="231F20"/>
        </w:rPr>
        <w:t>gawai</w:t>
      </w:r>
      <w:r>
        <w:rPr>
          <w:color w:val="231F20"/>
          <w:spacing w:val="-22"/>
        </w:rPr>
        <w:t xml:space="preserve"> </w:t>
      </w:r>
      <w:r>
        <w:rPr>
          <w:color w:val="231F20"/>
        </w:rPr>
        <w:t>yang</w:t>
      </w:r>
      <w:r>
        <w:rPr>
          <w:color w:val="231F20"/>
          <w:spacing w:val="-23"/>
        </w:rPr>
        <w:t xml:space="preserve"> </w:t>
      </w:r>
      <w:r>
        <w:rPr>
          <w:color w:val="231F20"/>
        </w:rPr>
        <w:t>diterapkan</w:t>
      </w:r>
      <w:r>
        <w:rPr>
          <w:color w:val="231F20"/>
          <w:spacing w:val="-22"/>
        </w:rPr>
        <w:t xml:space="preserve"> </w:t>
      </w:r>
      <w:r>
        <w:rPr>
          <w:color w:val="231F20"/>
        </w:rPr>
        <w:t>di</w:t>
      </w:r>
      <w:r>
        <w:rPr>
          <w:color w:val="231F20"/>
          <w:spacing w:val="-23"/>
        </w:rPr>
        <w:t xml:space="preserve"> </w:t>
      </w:r>
      <w:r>
        <w:rPr>
          <w:color w:val="231F20"/>
        </w:rPr>
        <w:t>masing- masing sekolah. DKT bersama perwakilan komite sekolah/ wali murid difokuskan untuk mengetahui pola perilaku penggunaan gawai oleh peserta didik di lingkungan keluarga, per</w:t>
      </w:r>
      <w:r>
        <w:rPr>
          <w:color w:val="231F20"/>
        </w:rPr>
        <w:t>sepsi</w:t>
      </w:r>
      <w:r>
        <w:rPr>
          <w:color w:val="231F20"/>
          <w:spacing w:val="22"/>
        </w:rPr>
        <w:t xml:space="preserve"> </w:t>
      </w:r>
      <w:r>
        <w:rPr>
          <w:color w:val="231F20"/>
        </w:rPr>
        <w:t>mereka</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5"/>
        <w:jc w:val="both"/>
      </w:pPr>
      <w:r>
        <w:rPr>
          <w:color w:val="231F20"/>
        </w:rPr>
        <w:t>atas kebijakan sekolah dalam mengatur penggunaan gawai serta pandangan-pandangan mereka terhadap pengaturan gawai bagi peserta didik. Ketiga, penyebaran kuesioner bagi peserta didik. Kuesioner diberikan kepada responden dar</w:t>
      </w:r>
      <w:r>
        <w:rPr>
          <w:color w:val="231F20"/>
        </w:rPr>
        <w:t>i kalangan peserta didik tingkat SMA. Kuesiner bertujuan untuk mengetahui pola penggunaan gawai di kalangan peserta didik dan pemanfaatannya serta pengaruhnya terhadap prestasi akademik mereka. Keempat, diskusi dengan para ahli. Diskusi dengan para ahli di</w:t>
      </w:r>
      <w:r>
        <w:rPr>
          <w:color w:val="231F20"/>
        </w:rPr>
        <w:t>lakukan baik untuk mengelaborasi hasil-hasil temuan lapangan serta menyusun rekomendasi</w:t>
      </w:r>
      <w:r>
        <w:rPr>
          <w:color w:val="231F20"/>
          <w:spacing w:val="-19"/>
        </w:rPr>
        <w:t xml:space="preserve"> </w:t>
      </w:r>
      <w:r>
        <w:rPr>
          <w:color w:val="231F20"/>
        </w:rPr>
        <w:t>kebijakan</w:t>
      </w:r>
      <w:r>
        <w:rPr>
          <w:color w:val="231F20"/>
          <w:spacing w:val="-18"/>
        </w:rPr>
        <w:t xml:space="preserve"> </w:t>
      </w:r>
      <w:r>
        <w:rPr>
          <w:color w:val="231F20"/>
        </w:rPr>
        <w:t>mengenai</w:t>
      </w:r>
      <w:r>
        <w:rPr>
          <w:color w:val="231F20"/>
          <w:spacing w:val="-18"/>
        </w:rPr>
        <w:t xml:space="preserve"> </w:t>
      </w:r>
      <w:r>
        <w:rPr>
          <w:color w:val="231F20"/>
        </w:rPr>
        <w:t>strategi</w:t>
      </w:r>
      <w:r>
        <w:rPr>
          <w:color w:val="231F20"/>
          <w:spacing w:val="-18"/>
        </w:rPr>
        <w:t xml:space="preserve"> </w:t>
      </w:r>
      <w:r>
        <w:rPr>
          <w:color w:val="231F20"/>
        </w:rPr>
        <w:t>optimalisasi</w:t>
      </w:r>
      <w:r>
        <w:rPr>
          <w:color w:val="231F20"/>
          <w:spacing w:val="-18"/>
        </w:rPr>
        <w:t xml:space="preserve"> </w:t>
      </w:r>
      <w:r>
        <w:rPr>
          <w:color w:val="231F20"/>
        </w:rPr>
        <w:t>penggunaan gawai untuk meningkatkan prestasi peserta</w:t>
      </w:r>
      <w:r>
        <w:rPr>
          <w:color w:val="231F20"/>
          <w:spacing w:val="-22"/>
        </w:rPr>
        <w:t xml:space="preserve"> </w:t>
      </w:r>
      <w:r>
        <w:rPr>
          <w:color w:val="231F20"/>
        </w:rPr>
        <w:t>didik.</w:t>
      </w:r>
    </w:p>
    <w:p w:rsidR="00B34C9E" w:rsidRDefault="00B34C9E">
      <w:pPr>
        <w:pStyle w:val="BodyText"/>
        <w:rPr>
          <w:sz w:val="26"/>
        </w:rPr>
      </w:pPr>
    </w:p>
    <w:p w:rsidR="00B34C9E" w:rsidRDefault="00B34C9E">
      <w:pPr>
        <w:pStyle w:val="BodyText"/>
        <w:spacing w:before="6"/>
        <w:rPr>
          <w:sz w:val="23"/>
        </w:rPr>
      </w:pPr>
    </w:p>
    <w:p w:rsidR="00B34C9E" w:rsidRDefault="006202EF">
      <w:pPr>
        <w:pStyle w:val="Heading2"/>
        <w:numPr>
          <w:ilvl w:val="1"/>
          <w:numId w:val="4"/>
        </w:numPr>
        <w:tabs>
          <w:tab w:val="left" w:pos="1095"/>
        </w:tabs>
        <w:jc w:val="left"/>
      </w:pPr>
      <w:r>
        <w:rPr>
          <w:color w:val="231F20"/>
        </w:rPr>
        <w:t>Analisis.</w:t>
      </w:r>
    </w:p>
    <w:p w:rsidR="00B34C9E" w:rsidRDefault="006202EF">
      <w:pPr>
        <w:pStyle w:val="BodyText"/>
        <w:spacing w:before="170" w:line="249" w:lineRule="auto"/>
        <w:ind w:left="900" w:right="614" w:firstLine="720"/>
        <w:jc w:val="both"/>
      </w:pPr>
      <w:r>
        <w:rPr>
          <w:color w:val="231F20"/>
        </w:rPr>
        <w:t xml:space="preserve">Ada beberapa jenis analisis yang akan dilakukan untuk </w:t>
      </w:r>
      <w:r>
        <w:rPr>
          <w:color w:val="231F20"/>
        </w:rPr>
        <w:t>kepentingan penelitian ini. Pertama, analisis deskriptif untuk menjelaskan pola penggunaan gawai di kalangan peserta didik tingkat SMA. Dalam analisis ini juga akan dideskripsikan pemanfaatan gawai di kalangan peserta didik. Kedua, analisis korelasi. Anali</w:t>
      </w:r>
      <w:r>
        <w:rPr>
          <w:color w:val="231F20"/>
        </w:rPr>
        <w:t>sis ini digunakan untuk melihat pengaruh penggunaan gawai terhadap prestasi akademik peserta didik. Hasil</w:t>
      </w:r>
      <w:r>
        <w:rPr>
          <w:color w:val="231F20"/>
          <w:spacing w:val="-7"/>
        </w:rPr>
        <w:t xml:space="preserve"> </w:t>
      </w:r>
      <w:r>
        <w:rPr>
          <w:color w:val="231F20"/>
        </w:rPr>
        <w:t>dua</w:t>
      </w:r>
      <w:r>
        <w:rPr>
          <w:color w:val="231F20"/>
          <w:spacing w:val="-6"/>
        </w:rPr>
        <w:t xml:space="preserve"> </w:t>
      </w:r>
      <w:r>
        <w:rPr>
          <w:color w:val="231F20"/>
        </w:rPr>
        <w:t>analisis</w:t>
      </w:r>
      <w:r>
        <w:rPr>
          <w:color w:val="231F20"/>
          <w:spacing w:val="-7"/>
        </w:rPr>
        <w:t xml:space="preserve"> </w:t>
      </w:r>
      <w:r>
        <w:rPr>
          <w:color w:val="231F20"/>
        </w:rPr>
        <w:t>tersebut</w:t>
      </w:r>
      <w:r>
        <w:rPr>
          <w:color w:val="231F20"/>
          <w:spacing w:val="-6"/>
        </w:rPr>
        <w:t xml:space="preserve"> </w:t>
      </w:r>
      <w:r>
        <w:rPr>
          <w:color w:val="231F20"/>
        </w:rPr>
        <w:t>selanjutnya</w:t>
      </w:r>
      <w:r>
        <w:rPr>
          <w:color w:val="231F20"/>
          <w:spacing w:val="-7"/>
        </w:rPr>
        <w:t xml:space="preserve"> </w:t>
      </w:r>
      <w:r>
        <w:rPr>
          <w:color w:val="231F20"/>
        </w:rPr>
        <w:t>akan</w:t>
      </w:r>
      <w:r>
        <w:rPr>
          <w:color w:val="231F20"/>
          <w:spacing w:val="-6"/>
        </w:rPr>
        <w:t xml:space="preserve"> </w:t>
      </w:r>
      <w:r>
        <w:rPr>
          <w:color w:val="231F20"/>
        </w:rPr>
        <w:t>kami</w:t>
      </w:r>
      <w:r>
        <w:rPr>
          <w:color w:val="231F20"/>
          <w:spacing w:val="-6"/>
        </w:rPr>
        <w:t xml:space="preserve"> </w:t>
      </w:r>
      <w:r>
        <w:rPr>
          <w:color w:val="231F20"/>
        </w:rPr>
        <w:t>gunakan</w:t>
      </w:r>
      <w:r>
        <w:rPr>
          <w:color w:val="231F20"/>
          <w:spacing w:val="-7"/>
        </w:rPr>
        <w:t xml:space="preserve"> </w:t>
      </w:r>
      <w:r>
        <w:rPr>
          <w:color w:val="231F20"/>
        </w:rPr>
        <w:t>sebagai bahan untuk menyusun strategi optimalisasi penggunaan gawai di kalangan peserta</w:t>
      </w:r>
      <w:r>
        <w:rPr>
          <w:color w:val="231F20"/>
          <w:spacing w:val="-10"/>
        </w:rPr>
        <w:t xml:space="preserve"> </w:t>
      </w:r>
      <w:r>
        <w:rPr>
          <w:color w:val="231F20"/>
        </w:rPr>
        <w:t>didik.</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spacing w:before="4"/>
        <w:rPr>
          <w:sz w:val="17"/>
        </w:rPr>
      </w:pPr>
    </w:p>
    <w:p w:rsidR="00B34C9E" w:rsidRDefault="00B34C9E">
      <w:pPr>
        <w:rPr>
          <w:sz w:val="17"/>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6"/>
        <w:rPr>
          <w:sz w:val="18"/>
        </w:rPr>
      </w:pPr>
    </w:p>
    <w:p w:rsidR="00B34C9E" w:rsidRDefault="006202EF">
      <w:pPr>
        <w:pStyle w:val="Heading1"/>
      </w:pPr>
      <w:r>
        <w:rPr>
          <w:color w:val="231F20"/>
        </w:rPr>
        <w:t>BAB IV</w:t>
      </w:r>
    </w:p>
    <w:p w:rsidR="00B34C9E" w:rsidRDefault="006202EF">
      <w:pPr>
        <w:spacing w:before="152" w:line="208" w:lineRule="auto"/>
        <w:ind w:left="679" w:right="393"/>
        <w:jc w:val="center"/>
        <w:rPr>
          <w:b/>
          <w:sz w:val="28"/>
        </w:rPr>
      </w:pPr>
      <w:r>
        <w:rPr>
          <w:b/>
          <w:color w:val="231F20"/>
          <w:sz w:val="28"/>
        </w:rPr>
        <w:t xml:space="preserve">POLA PENGGUNAAN </w:t>
      </w:r>
      <w:r>
        <w:rPr>
          <w:b/>
          <w:color w:val="231F20"/>
          <w:spacing w:val="-13"/>
          <w:sz w:val="28"/>
        </w:rPr>
        <w:t xml:space="preserve">GAWAI </w:t>
      </w:r>
      <w:r>
        <w:rPr>
          <w:b/>
          <w:color w:val="231F20"/>
          <w:sz w:val="28"/>
        </w:rPr>
        <w:t xml:space="preserve">DI </w:t>
      </w:r>
      <w:r>
        <w:rPr>
          <w:b/>
          <w:color w:val="231F20"/>
          <w:w w:val="95"/>
          <w:sz w:val="28"/>
        </w:rPr>
        <w:t xml:space="preserve">KALANGAN </w:t>
      </w:r>
      <w:r>
        <w:rPr>
          <w:b/>
          <w:color w:val="231F20"/>
          <w:spacing w:val="-3"/>
          <w:w w:val="95"/>
          <w:sz w:val="28"/>
        </w:rPr>
        <w:t xml:space="preserve">PELAJAR </w:t>
      </w:r>
      <w:r>
        <w:rPr>
          <w:b/>
          <w:color w:val="231F20"/>
          <w:w w:val="95"/>
          <w:sz w:val="28"/>
        </w:rPr>
        <w:t xml:space="preserve">SMA DI PROVINSI </w:t>
      </w:r>
      <w:r>
        <w:rPr>
          <w:b/>
          <w:color w:val="231F20"/>
          <w:spacing w:val="-19"/>
          <w:sz w:val="28"/>
        </w:rPr>
        <w:t xml:space="preserve">JAWA </w:t>
      </w:r>
      <w:r>
        <w:rPr>
          <w:b/>
          <w:color w:val="231F20"/>
          <w:spacing w:val="-10"/>
          <w:sz w:val="28"/>
        </w:rPr>
        <w:t xml:space="preserve">BARAT, </w:t>
      </w:r>
      <w:r>
        <w:rPr>
          <w:b/>
          <w:color w:val="231F20"/>
          <w:spacing w:val="-7"/>
          <w:sz w:val="28"/>
        </w:rPr>
        <w:t xml:space="preserve">JAKARTA, </w:t>
      </w:r>
      <w:r>
        <w:rPr>
          <w:b/>
          <w:color w:val="231F20"/>
          <w:spacing w:val="-6"/>
          <w:sz w:val="28"/>
        </w:rPr>
        <w:t xml:space="preserve">DAN </w:t>
      </w:r>
      <w:r>
        <w:rPr>
          <w:b/>
          <w:color w:val="231F20"/>
          <w:sz w:val="28"/>
        </w:rPr>
        <w:t>BANTEN</w:t>
      </w:r>
    </w:p>
    <w:p w:rsidR="00B34C9E" w:rsidRDefault="00B34C9E">
      <w:pPr>
        <w:pStyle w:val="BodyText"/>
        <w:rPr>
          <w:b/>
          <w:sz w:val="38"/>
        </w:rPr>
      </w:pPr>
    </w:p>
    <w:p w:rsidR="00B34C9E" w:rsidRDefault="00B34C9E">
      <w:pPr>
        <w:pStyle w:val="BodyText"/>
        <w:spacing w:before="6"/>
        <w:rPr>
          <w:b/>
          <w:sz w:val="45"/>
        </w:rPr>
      </w:pPr>
    </w:p>
    <w:p w:rsidR="00B34C9E" w:rsidRDefault="002033FC">
      <w:pPr>
        <w:pStyle w:val="Heading2"/>
        <w:numPr>
          <w:ilvl w:val="0"/>
          <w:numId w:val="6"/>
        </w:numPr>
        <w:tabs>
          <w:tab w:val="left" w:pos="1095"/>
        </w:tabs>
      </w:pPr>
      <w:r>
        <w:rPr>
          <w:noProof/>
          <w:lang w:val="id-ID" w:eastAsia="id-ID" w:bidi="yi-Hebr"/>
        </w:rPr>
        <mc:AlternateContent>
          <mc:Choice Requires="wps">
            <w:drawing>
              <wp:anchor distT="0" distB="0" distL="114300" distR="114300" simplePos="0" relativeHeight="251670016" behindDoc="1" locked="0" layoutInCell="1" allowOverlap="1">
                <wp:simplePos x="0" y="0"/>
                <wp:positionH relativeFrom="page">
                  <wp:posOffset>1056005</wp:posOffset>
                </wp:positionH>
                <wp:positionV relativeFrom="paragraph">
                  <wp:posOffset>87630</wp:posOffset>
                </wp:positionV>
                <wp:extent cx="335915" cy="803910"/>
                <wp:effectExtent l="0" t="0" r="0" b="0"/>
                <wp:wrapNone/>
                <wp:docPr id="10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50"/>
                              <w:rPr>
                                <w:sz w:val="94"/>
                              </w:rPr>
                            </w:pPr>
                            <w:r>
                              <w:rPr>
                                <w:color w:val="231F20"/>
                                <w:w w:val="101"/>
                                <w:sz w:val="9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left:0;text-align:left;margin-left:83.15pt;margin-top:6.9pt;width:26.45pt;height:63.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" filled="f" stroked="f">
                <v:textbox inset="0,0,0,0">
                  <w:txbxContent>
                    <w:p w:rsidR="00B34C9E" w:rsidRDefault="006202EF">
                      <w:pPr>
                        <w:spacing w:before="50"/>
                        <w:rPr>
                          <w:sz w:val="94"/>
                        </w:rPr>
                      </w:pPr>
                      <w:r>
                        <w:rPr>
                          <w:color w:val="231F20"/>
                          <w:w w:val="101"/>
                          <w:sz w:val="94"/>
                        </w:rPr>
                        <w:t>P</w:t>
                      </w:r>
                    </w:p>
                  </w:txbxContent>
                </v:textbox>
                <w10:wrap anchorx="page"/>
              </v:shape>
            </w:pict>
          </mc:Fallback>
        </mc:AlternateContent>
      </w:r>
      <w:r w:rsidR="006202EF">
        <w:rPr>
          <w:color w:val="231F20"/>
        </w:rPr>
        <w:t>Profil</w:t>
      </w:r>
      <w:r w:rsidR="006202EF">
        <w:rPr>
          <w:color w:val="231F20"/>
          <w:spacing w:val="-8"/>
        </w:rPr>
        <w:t xml:space="preserve"> </w:t>
      </w:r>
      <w:r w:rsidR="006202EF">
        <w:rPr>
          <w:color w:val="231F20"/>
        </w:rPr>
        <w:t>Responden</w:t>
      </w:r>
    </w:p>
    <w:p w:rsidR="00B34C9E" w:rsidRDefault="006202EF">
      <w:pPr>
        <w:pStyle w:val="BodyText"/>
        <w:spacing w:before="170" w:line="249" w:lineRule="auto"/>
        <w:ind w:left="1391" w:right="614"/>
        <w:jc w:val="both"/>
      </w:pPr>
      <w:r>
        <w:rPr>
          <w:color w:val="231F20"/>
        </w:rPr>
        <w:t>rofil responden dalam kajian ini dibedakan berdasarkan empat</w:t>
      </w:r>
      <w:r>
        <w:rPr>
          <w:color w:val="231F20"/>
          <w:spacing w:val="-26"/>
        </w:rPr>
        <w:t xml:space="preserve"> </w:t>
      </w:r>
      <w:r>
        <w:rPr>
          <w:color w:val="231F20"/>
        </w:rPr>
        <w:t>kategori</w:t>
      </w:r>
      <w:r>
        <w:rPr>
          <w:color w:val="231F20"/>
          <w:spacing w:val="-25"/>
        </w:rPr>
        <w:t xml:space="preserve"> </w:t>
      </w:r>
      <w:r>
        <w:rPr>
          <w:color w:val="231F20"/>
        </w:rPr>
        <w:t>yaitu:</w:t>
      </w:r>
      <w:r>
        <w:rPr>
          <w:color w:val="231F20"/>
          <w:spacing w:val="-26"/>
        </w:rPr>
        <w:t xml:space="preserve"> </w:t>
      </w:r>
      <w:r>
        <w:rPr>
          <w:color w:val="231F20"/>
        </w:rPr>
        <w:t>profil</w:t>
      </w:r>
      <w:r>
        <w:rPr>
          <w:color w:val="231F20"/>
          <w:spacing w:val="-25"/>
        </w:rPr>
        <w:t xml:space="preserve"> </w:t>
      </w:r>
      <w:r>
        <w:rPr>
          <w:color w:val="231F20"/>
        </w:rPr>
        <w:t>berdasarkan</w:t>
      </w:r>
      <w:r>
        <w:rPr>
          <w:color w:val="231F20"/>
          <w:spacing w:val="-25"/>
        </w:rPr>
        <w:t xml:space="preserve"> </w:t>
      </w:r>
      <w:r>
        <w:rPr>
          <w:color w:val="231F20"/>
        </w:rPr>
        <w:t>wilayah</w:t>
      </w:r>
      <w:r>
        <w:rPr>
          <w:color w:val="231F20"/>
          <w:spacing w:val="-26"/>
        </w:rPr>
        <w:t xml:space="preserve"> </w:t>
      </w:r>
      <w:r>
        <w:rPr>
          <w:color w:val="231F20"/>
        </w:rPr>
        <w:t>administrasi yang</w:t>
      </w:r>
      <w:r>
        <w:rPr>
          <w:color w:val="231F20"/>
          <w:spacing w:val="10"/>
        </w:rPr>
        <w:t xml:space="preserve"> </w:t>
      </w:r>
      <w:r>
        <w:rPr>
          <w:color w:val="231F20"/>
        </w:rPr>
        <w:t>terdiri</w:t>
      </w:r>
      <w:r>
        <w:rPr>
          <w:color w:val="231F20"/>
          <w:spacing w:val="11"/>
        </w:rPr>
        <w:t xml:space="preserve"> </w:t>
      </w:r>
      <w:r>
        <w:rPr>
          <w:color w:val="231F20"/>
        </w:rPr>
        <w:t>dari</w:t>
      </w:r>
      <w:r>
        <w:rPr>
          <w:color w:val="231F20"/>
          <w:spacing w:val="11"/>
        </w:rPr>
        <w:t xml:space="preserve"> </w:t>
      </w:r>
      <w:r>
        <w:rPr>
          <w:color w:val="231F20"/>
        </w:rPr>
        <w:t>profil</w:t>
      </w:r>
      <w:r>
        <w:rPr>
          <w:color w:val="231F20"/>
          <w:spacing w:val="11"/>
        </w:rPr>
        <w:t xml:space="preserve"> </w:t>
      </w:r>
      <w:r>
        <w:rPr>
          <w:color w:val="231F20"/>
        </w:rPr>
        <w:t>berdasarkan</w:t>
      </w:r>
      <w:r>
        <w:rPr>
          <w:color w:val="231F20"/>
          <w:spacing w:val="11"/>
        </w:rPr>
        <w:t xml:space="preserve"> </w:t>
      </w:r>
      <w:r>
        <w:rPr>
          <w:color w:val="231F20"/>
        </w:rPr>
        <w:t>provinsi</w:t>
      </w:r>
      <w:r>
        <w:rPr>
          <w:color w:val="231F20"/>
          <w:spacing w:val="11"/>
        </w:rPr>
        <w:t xml:space="preserve"> </w:t>
      </w:r>
      <w:r>
        <w:rPr>
          <w:color w:val="231F20"/>
        </w:rPr>
        <w:t>dan</w:t>
      </w:r>
      <w:r>
        <w:rPr>
          <w:color w:val="231F20"/>
          <w:spacing w:val="11"/>
        </w:rPr>
        <w:t xml:space="preserve"> </w:t>
      </w:r>
      <w:r>
        <w:rPr>
          <w:color w:val="231F20"/>
        </w:rPr>
        <w:t>profil</w:t>
      </w:r>
    </w:p>
    <w:p w:rsidR="00B34C9E" w:rsidRDefault="006202EF">
      <w:pPr>
        <w:pStyle w:val="BodyText"/>
        <w:spacing w:before="3" w:line="249" w:lineRule="auto"/>
        <w:ind w:left="900" w:right="614"/>
        <w:jc w:val="both"/>
      </w:pPr>
      <w:r>
        <w:rPr>
          <w:color w:val="231F20"/>
        </w:rPr>
        <w:t>berdasarkan</w:t>
      </w:r>
      <w:r>
        <w:rPr>
          <w:color w:val="231F20"/>
          <w:spacing w:val="-13"/>
        </w:rPr>
        <w:t xml:space="preserve"> </w:t>
      </w:r>
      <w:r>
        <w:rPr>
          <w:color w:val="231F20"/>
        </w:rPr>
        <w:t>wilayah</w:t>
      </w:r>
      <w:r>
        <w:rPr>
          <w:color w:val="231F20"/>
          <w:spacing w:val="-12"/>
        </w:rPr>
        <w:t xml:space="preserve"> </w:t>
      </w:r>
      <w:r>
        <w:rPr>
          <w:color w:val="231F20"/>
        </w:rPr>
        <w:t>kota</w:t>
      </w:r>
      <w:r>
        <w:rPr>
          <w:color w:val="231F20"/>
          <w:spacing w:val="-13"/>
        </w:rPr>
        <w:t xml:space="preserve"> </w:t>
      </w:r>
      <w:r>
        <w:rPr>
          <w:color w:val="231F20"/>
        </w:rPr>
        <w:t>dan</w:t>
      </w:r>
      <w:r>
        <w:rPr>
          <w:color w:val="231F20"/>
          <w:spacing w:val="-12"/>
        </w:rPr>
        <w:t xml:space="preserve"> </w:t>
      </w:r>
      <w:r>
        <w:rPr>
          <w:color w:val="231F20"/>
        </w:rPr>
        <w:t>kabupaten,</w:t>
      </w:r>
      <w:r>
        <w:rPr>
          <w:color w:val="231F20"/>
          <w:spacing w:val="-13"/>
        </w:rPr>
        <w:t xml:space="preserve"> </w:t>
      </w:r>
      <w:r>
        <w:rPr>
          <w:color w:val="231F20"/>
        </w:rPr>
        <w:t>kedua</w:t>
      </w:r>
      <w:r>
        <w:rPr>
          <w:color w:val="231F20"/>
          <w:spacing w:val="-12"/>
        </w:rPr>
        <w:t xml:space="preserve"> </w:t>
      </w:r>
      <w:r>
        <w:rPr>
          <w:color w:val="231F20"/>
        </w:rPr>
        <w:t>profil</w:t>
      </w:r>
      <w:r>
        <w:rPr>
          <w:color w:val="231F20"/>
          <w:spacing w:val="-13"/>
        </w:rPr>
        <w:t xml:space="preserve"> </w:t>
      </w:r>
      <w:r>
        <w:rPr>
          <w:color w:val="231F20"/>
        </w:rPr>
        <w:t>berdasarkan jenis</w:t>
      </w:r>
      <w:r>
        <w:rPr>
          <w:color w:val="231F20"/>
          <w:spacing w:val="-15"/>
        </w:rPr>
        <w:t xml:space="preserve"> </w:t>
      </w:r>
      <w:r>
        <w:rPr>
          <w:color w:val="231F20"/>
        </w:rPr>
        <w:t>kelamin,</w:t>
      </w:r>
      <w:r>
        <w:rPr>
          <w:color w:val="231F20"/>
          <w:spacing w:val="-15"/>
        </w:rPr>
        <w:t xml:space="preserve"> </w:t>
      </w:r>
      <w:r>
        <w:rPr>
          <w:color w:val="231F20"/>
        </w:rPr>
        <w:t>dan</w:t>
      </w:r>
      <w:r>
        <w:rPr>
          <w:color w:val="231F20"/>
          <w:spacing w:val="-15"/>
        </w:rPr>
        <w:t xml:space="preserve"> </w:t>
      </w:r>
      <w:r>
        <w:rPr>
          <w:color w:val="231F20"/>
        </w:rPr>
        <w:t>yang</w:t>
      </w:r>
      <w:r>
        <w:rPr>
          <w:color w:val="231F20"/>
          <w:spacing w:val="-15"/>
        </w:rPr>
        <w:t xml:space="preserve"> </w:t>
      </w:r>
      <w:r>
        <w:rPr>
          <w:color w:val="231F20"/>
        </w:rPr>
        <w:t>ketiga</w:t>
      </w:r>
      <w:r>
        <w:rPr>
          <w:color w:val="231F20"/>
          <w:spacing w:val="-15"/>
        </w:rPr>
        <w:t xml:space="preserve"> </w:t>
      </w:r>
      <w:r>
        <w:rPr>
          <w:color w:val="231F20"/>
        </w:rPr>
        <w:t>profil</w:t>
      </w:r>
      <w:r>
        <w:rPr>
          <w:color w:val="231F20"/>
          <w:spacing w:val="-15"/>
        </w:rPr>
        <w:t xml:space="preserve"> </w:t>
      </w:r>
      <w:r>
        <w:rPr>
          <w:color w:val="231F20"/>
        </w:rPr>
        <w:t>berdasarkan</w:t>
      </w:r>
      <w:r>
        <w:rPr>
          <w:color w:val="231F20"/>
          <w:spacing w:val="-15"/>
        </w:rPr>
        <w:t xml:space="preserve"> </w:t>
      </w:r>
      <w:r>
        <w:rPr>
          <w:color w:val="231F20"/>
        </w:rPr>
        <w:t>tingkat</w:t>
      </w:r>
      <w:r>
        <w:rPr>
          <w:color w:val="231F20"/>
          <w:spacing w:val="-15"/>
        </w:rPr>
        <w:t xml:space="preserve"> </w:t>
      </w:r>
      <w:r>
        <w:rPr>
          <w:color w:val="231F20"/>
        </w:rPr>
        <w:t>kelas</w:t>
      </w:r>
      <w:r>
        <w:rPr>
          <w:color w:val="231F20"/>
          <w:spacing w:val="-15"/>
        </w:rPr>
        <w:t xml:space="preserve"> </w:t>
      </w:r>
      <w:r>
        <w:rPr>
          <w:color w:val="231F20"/>
        </w:rPr>
        <w:t xml:space="preserve">atau rombongan </w:t>
      </w:r>
      <w:r>
        <w:rPr>
          <w:color w:val="231F20"/>
          <w:spacing w:val="-3"/>
        </w:rPr>
        <w:t xml:space="preserve">belajar. </w:t>
      </w:r>
      <w:r>
        <w:rPr>
          <w:color w:val="231F20"/>
        </w:rPr>
        <w:t xml:space="preserve">Hal ini perlu diketahui </w:t>
      </w:r>
      <w:r>
        <w:rPr>
          <w:color w:val="231F20"/>
        </w:rPr>
        <w:t>karena berhubungan dengan status responden dalam memanfaatkan</w:t>
      </w:r>
      <w:r>
        <w:rPr>
          <w:color w:val="231F20"/>
          <w:spacing w:val="-22"/>
        </w:rPr>
        <w:t xml:space="preserve"> </w:t>
      </w:r>
      <w:r>
        <w:rPr>
          <w:color w:val="231F20"/>
        </w:rPr>
        <w:t>gawai.</w:t>
      </w:r>
    </w:p>
    <w:p w:rsidR="00B34C9E" w:rsidRDefault="006202EF">
      <w:pPr>
        <w:pStyle w:val="BodyText"/>
        <w:spacing w:before="163" w:line="249" w:lineRule="auto"/>
        <w:ind w:left="900" w:right="614" w:firstLine="720"/>
        <w:jc w:val="both"/>
      </w:pPr>
      <w:r>
        <w:rPr>
          <w:color w:val="231F20"/>
        </w:rPr>
        <w:t xml:space="preserve">Profil mengenai latar belakang responden ini akan menyajikan data yang diperoleh dari hasil penelitian yang telah dilakukan terhadap 41. 018 siswa dari 3 provinsi di DKI Jakarta, </w:t>
      </w:r>
      <w:r>
        <w:rPr>
          <w:color w:val="231F20"/>
          <w:spacing w:val="-3"/>
        </w:rPr>
        <w:t>Jawa</w:t>
      </w:r>
      <w:r>
        <w:rPr>
          <w:color w:val="231F20"/>
          <w:spacing w:val="-12"/>
        </w:rPr>
        <w:t xml:space="preserve"> </w:t>
      </w:r>
      <w:r>
        <w:rPr>
          <w:color w:val="231F20"/>
        </w:rPr>
        <w:t>Bar</w:t>
      </w:r>
      <w:r>
        <w:rPr>
          <w:color w:val="231F20"/>
        </w:rPr>
        <w:t>at</w:t>
      </w:r>
      <w:r>
        <w:rPr>
          <w:color w:val="231F20"/>
          <w:spacing w:val="-11"/>
        </w:rPr>
        <w:t xml:space="preserve"> </w:t>
      </w:r>
      <w:r>
        <w:rPr>
          <w:color w:val="231F20"/>
        </w:rPr>
        <w:t>dan</w:t>
      </w:r>
      <w:r>
        <w:rPr>
          <w:color w:val="231F20"/>
          <w:spacing w:val="-12"/>
        </w:rPr>
        <w:t xml:space="preserve"> </w:t>
      </w:r>
      <w:r>
        <w:rPr>
          <w:color w:val="231F20"/>
        </w:rPr>
        <w:t>Banten.</w:t>
      </w:r>
      <w:r>
        <w:rPr>
          <w:color w:val="231F20"/>
          <w:spacing w:val="-11"/>
        </w:rPr>
        <w:t xml:space="preserve"> </w:t>
      </w:r>
      <w:r>
        <w:rPr>
          <w:color w:val="231F20"/>
        </w:rPr>
        <w:t>Pengumpulan</w:t>
      </w:r>
      <w:r>
        <w:rPr>
          <w:color w:val="231F20"/>
          <w:spacing w:val="-12"/>
        </w:rPr>
        <w:t xml:space="preserve"> </w:t>
      </w:r>
      <w:r>
        <w:rPr>
          <w:color w:val="231F20"/>
        </w:rPr>
        <w:t>data</w:t>
      </w:r>
      <w:r>
        <w:rPr>
          <w:color w:val="231F20"/>
          <w:spacing w:val="-11"/>
        </w:rPr>
        <w:t xml:space="preserve"> </w:t>
      </w:r>
      <w:r>
        <w:rPr>
          <w:color w:val="231F20"/>
        </w:rPr>
        <w:t>pola</w:t>
      </w:r>
      <w:r>
        <w:rPr>
          <w:color w:val="231F20"/>
          <w:spacing w:val="-11"/>
        </w:rPr>
        <w:t xml:space="preserve"> </w:t>
      </w:r>
      <w:r>
        <w:rPr>
          <w:color w:val="231F20"/>
        </w:rPr>
        <w:t>penggunaan</w:t>
      </w:r>
      <w:r>
        <w:rPr>
          <w:color w:val="231F20"/>
          <w:spacing w:val="-12"/>
        </w:rPr>
        <w:t xml:space="preserve"> </w:t>
      </w:r>
      <w:r>
        <w:rPr>
          <w:color w:val="231F20"/>
        </w:rPr>
        <w:t>gawai ini diperoleh dari hasil kuesioner yang dilakukan secara online sehingga memperoleh data primer dan mendapat informasi untuk menjawab pertanyaan</w:t>
      </w:r>
      <w:r>
        <w:rPr>
          <w:color w:val="231F20"/>
          <w:spacing w:val="-10"/>
        </w:rPr>
        <w:t xml:space="preserve"> </w:t>
      </w:r>
      <w:r>
        <w:rPr>
          <w:color w:val="231F20"/>
        </w:rPr>
        <w:t>penelitian.</w:t>
      </w:r>
    </w:p>
    <w:p w:rsidR="00B34C9E" w:rsidRDefault="00B34C9E">
      <w:pPr>
        <w:pStyle w:val="BodyText"/>
        <w:spacing w:before="3"/>
        <w:rPr>
          <w:sz w:val="35"/>
        </w:rPr>
      </w:pPr>
    </w:p>
    <w:p w:rsidR="00B34C9E" w:rsidRDefault="006202EF">
      <w:pPr>
        <w:pStyle w:val="Heading2"/>
        <w:numPr>
          <w:ilvl w:val="0"/>
          <w:numId w:val="7"/>
        </w:numPr>
        <w:tabs>
          <w:tab w:val="left" w:pos="1261"/>
        </w:tabs>
        <w:ind w:hanging="361"/>
        <w:jc w:val="left"/>
      </w:pPr>
      <w:r>
        <w:rPr>
          <w:color w:val="231F20"/>
        </w:rPr>
        <w:t>Profil</w:t>
      </w:r>
      <w:r>
        <w:rPr>
          <w:color w:val="231F20"/>
          <w:spacing w:val="-12"/>
        </w:rPr>
        <w:t xml:space="preserve"> </w:t>
      </w:r>
      <w:r>
        <w:rPr>
          <w:color w:val="231F20"/>
        </w:rPr>
        <w:t>Responden</w:t>
      </w:r>
      <w:r>
        <w:rPr>
          <w:color w:val="231F20"/>
          <w:spacing w:val="-11"/>
        </w:rPr>
        <w:t xml:space="preserve"> </w:t>
      </w:r>
      <w:r>
        <w:rPr>
          <w:color w:val="231F20"/>
        </w:rPr>
        <w:t>Berdasarkan</w:t>
      </w:r>
      <w:r>
        <w:rPr>
          <w:color w:val="231F20"/>
          <w:spacing w:val="-12"/>
        </w:rPr>
        <w:t xml:space="preserve"> </w:t>
      </w:r>
      <w:r>
        <w:rPr>
          <w:color w:val="231F20"/>
        </w:rPr>
        <w:t>Wilayah</w:t>
      </w:r>
      <w:r>
        <w:rPr>
          <w:color w:val="231F20"/>
          <w:spacing w:val="-11"/>
        </w:rPr>
        <w:t xml:space="preserve"> </w:t>
      </w:r>
      <w:r>
        <w:rPr>
          <w:color w:val="231F20"/>
        </w:rPr>
        <w:t>Adminis</w:t>
      </w:r>
      <w:r>
        <w:rPr>
          <w:color w:val="231F20"/>
        </w:rPr>
        <w:t>trasi</w:t>
      </w:r>
    </w:p>
    <w:p w:rsidR="00B34C9E" w:rsidRDefault="006202EF">
      <w:pPr>
        <w:pStyle w:val="BodyText"/>
        <w:spacing w:before="170" w:line="249" w:lineRule="auto"/>
        <w:ind w:left="900" w:right="615"/>
        <w:jc w:val="both"/>
      </w:pPr>
      <w:r>
        <w:rPr>
          <w:color w:val="231F20"/>
        </w:rPr>
        <w:t>Seperti yang telah dijelaskan sebelumnya bahwa total responden dalam</w:t>
      </w:r>
      <w:r>
        <w:rPr>
          <w:color w:val="231F20"/>
          <w:spacing w:val="-6"/>
        </w:rPr>
        <w:t xml:space="preserve"> </w:t>
      </w:r>
      <w:r>
        <w:rPr>
          <w:color w:val="231F20"/>
        </w:rPr>
        <w:t>penelitian</w:t>
      </w:r>
      <w:r>
        <w:rPr>
          <w:color w:val="231F20"/>
          <w:spacing w:val="-6"/>
        </w:rPr>
        <w:t xml:space="preserve"> </w:t>
      </w:r>
      <w:r>
        <w:rPr>
          <w:color w:val="231F20"/>
        </w:rPr>
        <w:t>ini</w:t>
      </w:r>
      <w:r>
        <w:rPr>
          <w:color w:val="231F20"/>
          <w:spacing w:val="-5"/>
        </w:rPr>
        <w:t xml:space="preserve"> </w:t>
      </w:r>
      <w:r>
        <w:rPr>
          <w:color w:val="231F20"/>
        </w:rPr>
        <w:t>berjumlah</w:t>
      </w:r>
      <w:r>
        <w:rPr>
          <w:color w:val="231F20"/>
          <w:spacing w:val="-6"/>
        </w:rPr>
        <w:t xml:space="preserve"> </w:t>
      </w:r>
      <w:r>
        <w:rPr>
          <w:color w:val="231F20"/>
        </w:rPr>
        <w:t>41.018</w:t>
      </w:r>
      <w:r>
        <w:rPr>
          <w:color w:val="231F20"/>
          <w:spacing w:val="-6"/>
        </w:rPr>
        <w:t xml:space="preserve"> </w:t>
      </w:r>
      <w:r>
        <w:rPr>
          <w:color w:val="231F20"/>
        </w:rPr>
        <w:t>siswa</w:t>
      </w:r>
      <w:r>
        <w:rPr>
          <w:color w:val="231F20"/>
          <w:spacing w:val="-5"/>
        </w:rPr>
        <w:t xml:space="preserve"> </w:t>
      </w:r>
      <w:r>
        <w:rPr>
          <w:color w:val="231F20"/>
        </w:rPr>
        <w:t>yang</w:t>
      </w:r>
      <w:r>
        <w:rPr>
          <w:color w:val="231F20"/>
          <w:spacing w:val="-6"/>
        </w:rPr>
        <w:t xml:space="preserve"> </w:t>
      </w:r>
      <w:r>
        <w:rPr>
          <w:color w:val="231F20"/>
        </w:rPr>
        <w:t>berasal</w:t>
      </w:r>
      <w:r>
        <w:rPr>
          <w:color w:val="231F20"/>
          <w:spacing w:val="-6"/>
        </w:rPr>
        <w:t xml:space="preserve"> </w:t>
      </w:r>
      <w:r>
        <w:rPr>
          <w:color w:val="231F20"/>
        </w:rPr>
        <w:t>dari</w:t>
      </w:r>
      <w:r>
        <w:rPr>
          <w:color w:val="231F20"/>
          <w:spacing w:val="-5"/>
        </w:rPr>
        <w:t xml:space="preserve"> </w:t>
      </w:r>
      <w:r>
        <w:rPr>
          <w:color w:val="231F20"/>
        </w:rPr>
        <w:t xml:space="preserve">tiga provinsi yaitu Provinsi Jakarta, Provinsi </w:t>
      </w:r>
      <w:r>
        <w:rPr>
          <w:color w:val="231F20"/>
          <w:spacing w:val="-3"/>
        </w:rPr>
        <w:t xml:space="preserve">Jawa </w:t>
      </w:r>
      <w:r>
        <w:rPr>
          <w:color w:val="231F20"/>
        </w:rPr>
        <w:t>Barat dan Provinsi Banten.</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7"/>
        <w:rPr>
          <w:sz w:val="21"/>
        </w:rPr>
      </w:pPr>
    </w:p>
    <w:p w:rsidR="00B34C9E" w:rsidRDefault="006202EF">
      <w:pPr>
        <w:pStyle w:val="Heading2"/>
        <w:spacing w:before="118"/>
        <w:ind w:left="117" w:right="398" w:firstLine="0"/>
        <w:jc w:val="center"/>
      </w:pPr>
      <w:r>
        <w:rPr>
          <w:color w:val="231F20"/>
        </w:rPr>
        <w:t>Tabel 4.1</w:t>
      </w:r>
    </w:p>
    <w:p w:rsidR="00B34C9E" w:rsidRDefault="006202EF">
      <w:pPr>
        <w:spacing w:before="170"/>
        <w:ind w:left="117" w:right="398"/>
        <w:jc w:val="center"/>
        <w:rPr>
          <w:b/>
          <w:sz w:val="20"/>
        </w:rPr>
      </w:pPr>
      <w:r>
        <w:rPr>
          <w:b/>
          <w:color w:val="231F20"/>
          <w:sz w:val="20"/>
        </w:rPr>
        <w:t xml:space="preserve">Pengelompokkan </w:t>
      </w:r>
      <w:r>
        <w:rPr>
          <w:b/>
          <w:color w:val="231F20"/>
          <w:sz w:val="20"/>
        </w:rPr>
        <w:t>Responden Berdasarkan Asal Provinsi</w:t>
      </w:r>
    </w:p>
    <w:p w:rsidR="00B34C9E" w:rsidRDefault="00B34C9E">
      <w:pPr>
        <w:pStyle w:val="BodyText"/>
        <w:spacing w:before="1"/>
        <w:rPr>
          <w:b/>
          <w:sz w:val="17"/>
        </w:rPr>
      </w:pPr>
    </w:p>
    <w:tbl>
      <w:tblPr>
        <w:tblW w:w="0" w:type="auto"/>
        <w:tblInd w:w="10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196"/>
        <w:gridCol w:w="2205"/>
      </w:tblGrid>
      <w:tr w:rsidR="00B34C9E">
        <w:trPr>
          <w:trHeight w:val="321"/>
        </w:trPr>
        <w:tc>
          <w:tcPr>
            <w:tcW w:w="2196" w:type="dxa"/>
            <w:shd w:val="clear" w:color="auto" w:fill="5683B8"/>
          </w:tcPr>
          <w:p w:rsidR="00B34C9E" w:rsidRDefault="006202EF">
            <w:pPr>
              <w:pStyle w:val="TableParagraph"/>
              <w:spacing w:before="37"/>
              <w:ind w:left="709"/>
              <w:jc w:val="left"/>
              <w:rPr>
                <w:rFonts w:ascii="Caladea"/>
              </w:rPr>
            </w:pPr>
            <w:r>
              <w:rPr>
                <w:rFonts w:ascii="Caladea"/>
                <w:color w:val="FFFFFF"/>
              </w:rPr>
              <w:t>Provinsi</w:t>
            </w:r>
          </w:p>
        </w:tc>
        <w:tc>
          <w:tcPr>
            <w:tcW w:w="2205" w:type="dxa"/>
            <w:shd w:val="clear" w:color="auto" w:fill="5683B8"/>
          </w:tcPr>
          <w:p w:rsidR="00B34C9E" w:rsidRDefault="006202EF">
            <w:pPr>
              <w:pStyle w:val="TableParagraph"/>
              <w:spacing w:before="37"/>
              <w:ind w:left="737" w:right="728"/>
              <w:rPr>
                <w:rFonts w:ascii="Caladea"/>
              </w:rPr>
            </w:pPr>
            <w:r>
              <w:rPr>
                <w:rFonts w:ascii="Caladea"/>
                <w:color w:val="FFFFFF"/>
              </w:rPr>
              <w:t>Sampel</w:t>
            </w:r>
          </w:p>
        </w:tc>
      </w:tr>
      <w:tr w:rsidR="00B34C9E">
        <w:trPr>
          <w:trHeight w:val="321"/>
        </w:trPr>
        <w:tc>
          <w:tcPr>
            <w:tcW w:w="2196" w:type="dxa"/>
          </w:tcPr>
          <w:p w:rsidR="00B34C9E" w:rsidRDefault="006202EF">
            <w:pPr>
              <w:pStyle w:val="TableParagraph"/>
              <w:spacing w:before="37"/>
              <w:ind w:left="79"/>
              <w:jc w:val="left"/>
              <w:rPr>
                <w:rFonts w:ascii="Caladea"/>
              </w:rPr>
            </w:pPr>
            <w:r>
              <w:rPr>
                <w:rFonts w:ascii="Caladea"/>
                <w:color w:val="231F20"/>
              </w:rPr>
              <w:t>DKI Jakarta</w:t>
            </w:r>
          </w:p>
        </w:tc>
        <w:tc>
          <w:tcPr>
            <w:tcW w:w="2205" w:type="dxa"/>
          </w:tcPr>
          <w:p w:rsidR="00B34C9E" w:rsidRDefault="006202EF">
            <w:pPr>
              <w:pStyle w:val="TableParagraph"/>
              <w:spacing w:before="37"/>
              <w:ind w:right="67"/>
              <w:jc w:val="right"/>
              <w:rPr>
                <w:rFonts w:ascii="Caladea"/>
              </w:rPr>
            </w:pPr>
            <w:r>
              <w:rPr>
                <w:rFonts w:ascii="Caladea"/>
                <w:color w:val="231F20"/>
                <w:w w:val="95"/>
              </w:rPr>
              <w:t>10.616</w:t>
            </w:r>
          </w:p>
        </w:tc>
      </w:tr>
      <w:tr w:rsidR="00B34C9E">
        <w:trPr>
          <w:trHeight w:val="321"/>
        </w:trPr>
        <w:tc>
          <w:tcPr>
            <w:tcW w:w="2196" w:type="dxa"/>
          </w:tcPr>
          <w:p w:rsidR="00B34C9E" w:rsidRDefault="006202EF">
            <w:pPr>
              <w:pStyle w:val="TableParagraph"/>
              <w:spacing w:before="37"/>
              <w:ind w:left="79"/>
              <w:jc w:val="left"/>
              <w:rPr>
                <w:rFonts w:ascii="Caladea"/>
              </w:rPr>
            </w:pPr>
            <w:r>
              <w:rPr>
                <w:rFonts w:ascii="Caladea"/>
                <w:color w:val="231F20"/>
              </w:rPr>
              <w:t>Jawa Barat</w:t>
            </w:r>
          </w:p>
        </w:tc>
        <w:tc>
          <w:tcPr>
            <w:tcW w:w="2205" w:type="dxa"/>
          </w:tcPr>
          <w:p w:rsidR="00B34C9E" w:rsidRDefault="006202EF">
            <w:pPr>
              <w:pStyle w:val="TableParagraph"/>
              <w:spacing w:before="37"/>
              <w:ind w:right="67"/>
              <w:jc w:val="right"/>
              <w:rPr>
                <w:rFonts w:ascii="Caladea"/>
              </w:rPr>
            </w:pPr>
            <w:r>
              <w:rPr>
                <w:rFonts w:ascii="Caladea"/>
                <w:color w:val="231F20"/>
                <w:w w:val="95"/>
              </w:rPr>
              <w:t>27.555</w:t>
            </w:r>
          </w:p>
        </w:tc>
      </w:tr>
      <w:tr w:rsidR="00B34C9E">
        <w:trPr>
          <w:trHeight w:val="321"/>
        </w:trPr>
        <w:tc>
          <w:tcPr>
            <w:tcW w:w="2196" w:type="dxa"/>
          </w:tcPr>
          <w:p w:rsidR="00B34C9E" w:rsidRDefault="006202EF">
            <w:pPr>
              <w:pStyle w:val="TableParagraph"/>
              <w:spacing w:before="37"/>
              <w:ind w:left="79"/>
              <w:jc w:val="left"/>
              <w:rPr>
                <w:rFonts w:ascii="Caladea"/>
              </w:rPr>
            </w:pPr>
            <w:r>
              <w:rPr>
                <w:rFonts w:ascii="Caladea"/>
                <w:color w:val="231F20"/>
              </w:rPr>
              <w:t>Banten</w:t>
            </w:r>
          </w:p>
        </w:tc>
        <w:tc>
          <w:tcPr>
            <w:tcW w:w="2205" w:type="dxa"/>
          </w:tcPr>
          <w:p w:rsidR="00B34C9E" w:rsidRDefault="006202EF">
            <w:pPr>
              <w:pStyle w:val="TableParagraph"/>
              <w:spacing w:before="37"/>
              <w:ind w:right="67"/>
              <w:jc w:val="right"/>
              <w:rPr>
                <w:rFonts w:ascii="Caladea"/>
              </w:rPr>
            </w:pPr>
            <w:r>
              <w:rPr>
                <w:rFonts w:ascii="Caladea"/>
                <w:color w:val="231F20"/>
                <w:w w:val="95"/>
              </w:rPr>
              <w:t>2.847</w:t>
            </w:r>
          </w:p>
        </w:tc>
      </w:tr>
      <w:tr w:rsidR="00B34C9E">
        <w:trPr>
          <w:trHeight w:val="510"/>
        </w:trPr>
        <w:tc>
          <w:tcPr>
            <w:tcW w:w="2196" w:type="dxa"/>
          </w:tcPr>
          <w:p w:rsidR="00B34C9E" w:rsidRDefault="006202EF">
            <w:pPr>
              <w:pStyle w:val="TableParagraph"/>
              <w:spacing w:before="37"/>
              <w:ind w:left="79"/>
              <w:jc w:val="left"/>
              <w:rPr>
                <w:rFonts w:ascii="Caladea"/>
              </w:rPr>
            </w:pPr>
            <w:r>
              <w:rPr>
                <w:rFonts w:ascii="Caladea"/>
                <w:color w:val="231F20"/>
              </w:rPr>
              <w:t>Total</w:t>
            </w:r>
          </w:p>
        </w:tc>
        <w:tc>
          <w:tcPr>
            <w:tcW w:w="2205" w:type="dxa"/>
          </w:tcPr>
          <w:p w:rsidR="00B34C9E" w:rsidRDefault="006202EF">
            <w:pPr>
              <w:pStyle w:val="TableParagraph"/>
              <w:spacing w:before="37"/>
              <w:ind w:right="68"/>
              <w:jc w:val="right"/>
              <w:rPr>
                <w:rFonts w:ascii="Caladea"/>
                <w:b/>
              </w:rPr>
            </w:pPr>
            <w:r>
              <w:rPr>
                <w:rFonts w:ascii="Caladea"/>
                <w:b/>
                <w:color w:val="231F20"/>
              </w:rPr>
              <w:t>41.018</w:t>
            </w:r>
          </w:p>
        </w:tc>
      </w:tr>
    </w:tbl>
    <w:p w:rsidR="00B34C9E" w:rsidRDefault="006202EF">
      <w:pPr>
        <w:pStyle w:val="BodyText"/>
        <w:spacing w:before="133" w:line="249" w:lineRule="auto"/>
        <w:ind w:left="617" w:right="898" w:firstLine="720"/>
        <w:jc w:val="both"/>
      </w:pPr>
      <w:r>
        <w:rPr>
          <w:color w:val="231F20"/>
        </w:rPr>
        <w:t xml:space="preserve">Dari tabel tersebut diperoleh informasi bahwa sebanyak 67,18% responden berasal dari Jawa Barat, sebanyak 25.88% responden bersal dari Provinsi DKI Jakarta dan sebanyak 6,94% responden berasal dari provinsi Banten. Atau dapat dilihat dari </w:t>
      </w:r>
      <w:r>
        <w:rPr>
          <w:i/>
          <w:color w:val="231F20"/>
        </w:rPr>
        <w:t xml:space="preserve">chart </w:t>
      </w:r>
      <w:r>
        <w:rPr>
          <w:color w:val="231F20"/>
        </w:rPr>
        <w:t>di bawah in</w:t>
      </w:r>
      <w:r>
        <w:rPr>
          <w:color w:val="231F20"/>
        </w:rPr>
        <w:t>i:</w:t>
      </w:r>
    </w:p>
    <w:p w:rsidR="00B34C9E" w:rsidRDefault="006202EF">
      <w:pPr>
        <w:pStyle w:val="Heading2"/>
        <w:spacing w:before="164"/>
        <w:ind w:left="117" w:right="398" w:firstLine="0"/>
        <w:jc w:val="center"/>
      </w:pPr>
      <w:r>
        <w:rPr>
          <w:color w:val="231F20"/>
        </w:rPr>
        <w:t>Diagram 4.1 Persentase Responden Berdasarkan Asal Provinsi</w:t>
      </w:r>
    </w:p>
    <w:p w:rsidR="00B34C9E" w:rsidRDefault="006202EF">
      <w:pPr>
        <w:pStyle w:val="BodyText"/>
        <w:spacing w:before="4"/>
        <w:rPr>
          <w:b/>
          <w:sz w:val="26"/>
        </w:rPr>
      </w:pPr>
      <w:r>
        <w:rPr>
          <w:noProof/>
          <w:lang w:val="id-ID" w:eastAsia="id-ID" w:bidi="yi-Hebr"/>
        </w:rPr>
        <w:drawing>
          <wp:anchor distT="0" distB="0" distL="0" distR="0" simplePos="0" relativeHeight="251625984" behindDoc="0" locked="0" layoutInCell="1" allowOverlap="1">
            <wp:simplePos x="0" y="0"/>
            <wp:positionH relativeFrom="page">
              <wp:posOffset>899795</wp:posOffset>
            </wp:positionH>
            <wp:positionV relativeFrom="paragraph">
              <wp:posOffset>217170</wp:posOffset>
            </wp:positionV>
            <wp:extent cx="3333115" cy="2180590"/>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jpeg"/>
                    <pic:cNvPicPr>
                      <a:picLocks noChangeAspect="1"/>
                    </pic:cNvPicPr>
                  </pic:nvPicPr>
                  <pic:blipFill>
                    <a:blip r:embed="rId38" cstate="print"/>
                    <a:stretch>
                      <a:fillRect/>
                    </a:stretch>
                  </pic:blipFill>
                  <pic:spPr>
                    <a:xfrm>
                      <a:off x="0" y="0"/>
                      <a:ext cx="3333006" cy="2180844"/>
                    </a:xfrm>
                    <a:prstGeom prst="rect">
                      <a:avLst/>
                    </a:prstGeom>
                  </pic:spPr>
                </pic:pic>
              </a:graphicData>
            </a:graphic>
          </wp:anchor>
        </w:drawing>
      </w:r>
    </w:p>
    <w:p w:rsidR="00B34C9E" w:rsidRDefault="006202EF">
      <w:pPr>
        <w:spacing w:before="143"/>
        <w:ind w:left="117" w:right="398"/>
        <w:jc w:val="center"/>
        <w:rPr>
          <w:sz w:val="18"/>
        </w:rPr>
      </w:pPr>
      <w:r>
        <w:rPr>
          <w:color w:val="231F20"/>
          <w:sz w:val="18"/>
        </w:rPr>
        <w:t>Sumber: Puslitjakdikbud, 2018.</w:t>
      </w:r>
    </w:p>
    <w:p w:rsidR="00B34C9E" w:rsidRDefault="00B34C9E">
      <w:pPr>
        <w:jc w:val="center"/>
        <w:rPr>
          <w:sz w:val="18"/>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5"/>
        <w:rPr>
          <w:sz w:val="19"/>
        </w:rPr>
      </w:pPr>
    </w:p>
    <w:p w:rsidR="00B34C9E" w:rsidRDefault="006202EF">
      <w:pPr>
        <w:pStyle w:val="BodyText"/>
        <w:spacing w:before="111" w:line="249" w:lineRule="auto"/>
        <w:ind w:left="900" w:right="614"/>
        <w:jc w:val="both"/>
      </w:pPr>
      <w:r>
        <w:rPr>
          <w:color w:val="231F20"/>
        </w:rPr>
        <w:t>Gambar di atas menunjukan bahwa responden terbesar berasal dari</w:t>
      </w:r>
      <w:r>
        <w:rPr>
          <w:color w:val="231F20"/>
          <w:spacing w:val="-10"/>
        </w:rPr>
        <w:t xml:space="preserve"> </w:t>
      </w:r>
      <w:r>
        <w:rPr>
          <w:color w:val="231F20"/>
          <w:spacing w:val="-3"/>
        </w:rPr>
        <w:t>Jawa</w:t>
      </w:r>
      <w:r>
        <w:rPr>
          <w:color w:val="231F20"/>
          <w:spacing w:val="-10"/>
        </w:rPr>
        <w:t xml:space="preserve"> </w:t>
      </w:r>
      <w:r>
        <w:rPr>
          <w:color w:val="231F20"/>
        </w:rPr>
        <w:t>Barat</w:t>
      </w:r>
      <w:r>
        <w:rPr>
          <w:color w:val="231F20"/>
          <w:spacing w:val="-9"/>
        </w:rPr>
        <w:t xml:space="preserve"> </w:t>
      </w:r>
      <w:r>
        <w:rPr>
          <w:color w:val="231F20"/>
        </w:rPr>
        <w:t>atau</w:t>
      </w:r>
      <w:r>
        <w:rPr>
          <w:color w:val="231F20"/>
          <w:spacing w:val="-10"/>
        </w:rPr>
        <w:t xml:space="preserve"> </w:t>
      </w:r>
      <w:r>
        <w:rPr>
          <w:color w:val="231F20"/>
        </w:rPr>
        <w:t>sebanyak</w:t>
      </w:r>
      <w:r>
        <w:rPr>
          <w:color w:val="231F20"/>
          <w:spacing w:val="-9"/>
        </w:rPr>
        <w:t xml:space="preserve"> </w:t>
      </w:r>
      <w:r>
        <w:rPr>
          <w:color w:val="231F20"/>
        </w:rPr>
        <w:t>67,18%.</w:t>
      </w:r>
      <w:r>
        <w:rPr>
          <w:color w:val="231F20"/>
          <w:spacing w:val="-10"/>
        </w:rPr>
        <w:t xml:space="preserve"> </w:t>
      </w:r>
      <w:r>
        <w:rPr>
          <w:color w:val="231F20"/>
        </w:rPr>
        <w:t>Hal</w:t>
      </w:r>
      <w:r>
        <w:rPr>
          <w:color w:val="231F20"/>
          <w:spacing w:val="-9"/>
        </w:rPr>
        <w:t xml:space="preserve"> </w:t>
      </w:r>
      <w:r>
        <w:rPr>
          <w:color w:val="231F20"/>
        </w:rPr>
        <w:t>ini</w:t>
      </w:r>
      <w:r>
        <w:rPr>
          <w:color w:val="231F20"/>
          <w:spacing w:val="-10"/>
        </w:rPr>
        <w:t xml:space="preserve"> </w:t>
      </w:r>
      <w:r>
        <w:rPr>
          <w:color w:val="231F20"/>
        </w:rPr>
        <w:t>sangat</w:t>
      </w:r>
      <w:r>
        <w:rPr>
          <w:color w:val="231F20"/>
          <w:spacing w:val="-9"/>
        </w:rPr>
        <w:t xml:space="preserve"> </w:t>
      </w:r>
      <w:r>
        <w:rPr>
          <w:color w:val="231F20"/>
        </w:rPr>
        <w:t>wajar</w:t>
      </w:r>
      <w:r>
        <w:rPr>
          <w:color w:val="231F20"/>
          <w:spacing w:val="-10"/>
        </w:rPr>
        <w:t xml:space="preserve"> </w:t>
      </w:r>
      <w:r>
        <w:rPr>
          <w:color w:val="231F20"/>
        </w:rPr>
        <w:t xml:space="preserve">karena diantara ketiga provinsi tersebut </w:t>
      </w:r>
      <w:r>
        <w:rPr>
          <w:color w:val="231F20"/>
          <w:spacing w:val="-3"/>
        </w:rPr>
        <w:t xml:space="preserve">Jawa </w:t>
      </w:r>
      <w:r>
        <w:rPr>
          <w:color w:val="231F20"/>
        </w:rPr>
        <w:t xml:space="preserve">Barat merupakan provinsi yang memiliki siswa paling banyak. Dari data yang diperoleh dari Dapodik jumlah siswa SMA Negeri kelas XI dan XI di Provinsi </w:t>
      </w:r>
      <w:r>
        <w:rPr>
          <w:color w:val="231F20"/>
          <w:spacing w:val="-3"/>
        </w:rPr>
        <w:t xml:space="preserve">Jawa </w:t>
      </w:r>
      <w:r>
        <w:rPr>
          <w:color w:val="231F20"/>
        </w:rPr>
        <w:t>Barat berjumlah 296.253. Sementara jumlah siswa SMA Neg</w:t>
      </w:r>
      <w:r>
        <w:rPr>
          <w:color w:val="231F20"/>
        </w:rPr>
        <w:t>eri kelas XI dan XI di Provinsi Jakarta berjumlah 58.535 dan jumlah siswa SMA Negeri kelas XI dan XI di Provinsi Banten berjumlah 76.108 (statistik.data.kemdikbud.go.id, 2018). Dilihat dari</w:t>
      </w:r>
      <w:r>
        <w:rPr>
          <w:color w:val="231F20"/>
          <w:spacing w:val="-21"/>
        </w:rPr>
        <w:t xml:space="preserve"> </w:t>
      </w:r>
      <w:r>
        <w:rPr>
          <w:color w:val="231F20"/>
        </w:rPr>
        <w:t>data</w:t>
      </w:r>
      <w:r>
        <w:rPr>
          <w:color w:val="231F20"/>
          <w:spacing w:val="-20"/>
        </w:rPr>
        <w:t xml:space="preserve"> </w:t>
      </w:r>
      <w:r>
        <w:rPr>
          <w:color w:val="231F20"/>
        </w:rPr>
        <w:t>tersebut</w:t>
      </w:r>
      <w:r>
        <w:rPr>
          <w:color w:val="231F20"/>
          <w:spacing w:val="-21"/>
        </w:rPr>
        <w:t xml:space="preserve"> </w:t>
      </w:r>
      <w:r>
        <w:rPr>
          <w:color w:val="231F20"/>
        </w:rPr>
        <w:t>Provinsi</w:t>
      </w:r>
      <w:r>
        <w:rPr>
          <w:color w:val="231F20"/>
          <w:spacing w:val="-20"/>
        </w:rPr>
        <w:t xml:space="preserve"> </w:t>
      </w:r>
      <w:r>
        <w:rPr>
          <w:color w:val="231F20"/>
          <w:spacing w:val="-3"/>
        </w:rPr>
        <w:t>Jawa</w:t>
      </w:r>
      <w:r>
        <w:rPr>
          <w:color w:val="231F20"/>
          <w:spacing w:val="-20"/>
        </w:rPr>
        <w:t xml:space="preserve"> </w:t>
      </w:r>
      <w:r>
        <w:rPr>
          <w:color w:val="231F20"/>
        </w:rPr>
        <w:t>Barat</w:t>
      </w:r>
      <w:r>
        <w:rPr>
          <w:color w:val="231F20"/>
          <w:spacing w:val="-21"/>
        </w:rPr>
        <w:t xml:space="preserve"> </w:t>
      </w:r>
      <w:r>
        <w:rPr>
          <w:color w:val="231F20"/>
        </w:rPr>
        <w:t>memiliki</w:t>
      </w:r>
      <w:r>
        <w:rPr>
          <w:color w:val="231F20"/>
          <w:spacing w:val="-20"/>
        </w:rPr>
        <w:t xml:space="preserve"> </w:t>
      </w:r>
      <w:r>
        <w:rPr>
          <w:color w:val="231F20"/>
        </w:rPr>
        <w:t>jumlah</w:t>
      </w:r>
      <w:r>
        <w:rPr>
          <w:color w:val="231F20"/>
          <w:spacing w:val="-21"/>
        </w:rPr>
        <w:t xml:space="preserve"> </w:t>
      </w:r>
      <w:r>
        <w:rPr>
          <w:color w:val="231F20"/>
        </w:rPr>
        <w:t>siswa</w:t>
      </w:r>
      <w:r>
        <w:rPr>
          <w:color w:val="231F20"/>
          <w:spacing w:val="-20"/>
        </w:rPr>
        <w:t xml:space="preserve"> </w:t>
      </w:r>
      <w:r>
        <w:rPr>
          <w:color w:val="231F20"/>
        </w:rPr>
        <w:t>paling ban</w:t>
      </w:r>
      <w:r>
        <w:rPr>
          <w:color w:val="231F20"/>
        </w:rPr>
        <w:t xml:space="preserve">yak atau sekitar dua kali lipat dari jumlah siswa di Provinsi </w:t>
      </w:r>
      <w:r>
        <w:rPr>
          <w:color w:val="231F20"/>
          <w:spacing w:val="-3"/>
        </w:rPr>
        <w:t xml:space="preserve">Jawa </w:t>
      </w:r>
      <w:r>
        <w:rPr>
          <w:color w:val="231F20"/>
        </w:rPr>
        <w:t xml:space="preserve">Barat dan Banten. </w:t>
      </w:r>
      <w:r>
        <w:rPr>
          <w:color w:val="231F20"/>
          <w:spacing w:val="-3"/>
        </w:rPr>
        <w:t xml:space="preserve">Namun </w:t>
      </w:r>
      <w:r>
        <w:rPr>
          <w:color w:val="231F20"/>
        </w:rPr>
        <w:t>di sisi lain jumlah responden di Provinsi</w:t>
      </w:r>
      <w:r>
        <w:rPr>
          <w:color w:val="231F20"/>
          <w:spacing w:val="-7"/>
        </w:rPr>
        <w:t xml:space="preserve"> </w:t>
      </w:r>
      <w:r>
        <w:rPr>
          <w:color w:val="231F20"/>
        </w:rPr>
        <w:t>Jakarta</w:t>
      </w:r>
      <w:r>
        <w:rPr>
          <w:color w:val="231F20"/>
          <w:spacing w:val="-7"/>
        </w:rPr>
        <w:t xml:space="preserve"> </w:t>
      </w:r>
      <w:r>
        <w:rPr>
          <w:color w:val="231F20"/>
        </w:rPr>
        <w:t>lebih</w:t>
      </w:r>
      <w:r>
        <w:rPr>
          <w:color w:val="231F20"/>
          <w:spacing w:val="-6"/>
        </w:rPr>
        <w:t xml:space="preserve"> </w:t>
      </w:r>
      <w:r>
        <w:rPr>
          <w:color w:val="231F20"/>
        </w:rPr>
        <w:t>besar</w:t>
      </w:r>
      <w:r>
        <w:rPr>
          <w:color w:val="231F20"/>
          <w:spacing w:val="-7"/>
        </w:rPr>
        <w:t xml:space="preserve"> </w:t>
      </w:r>
      <w:r>
        <w:rPr>
          <w:color w:val="231F20"/>
        </w:rPr>
        <w:t>dibandingkan</w:t>
      </w:r>
      <w:r>
        <w:rPr>
          <w:color w:val="231F20"/>
          <w:spacing w:val="-6"/>
        </w:rPr>
        <w:t xml:space="preserve"> </w:t>
      </w:r>
      <w:r>
        <w:rPr>
          <w:color w:val="231F20"/>
        </w:rPr>
        <w:t>dengan</w:t>
      </w:r>
      <w:r>
        <w:rPr>
          <w:color w:val="231F20"/>
          <w:spacing w:val="-7"/>
        </w:rPr>
        <w:t xml:space="preserve"> </w:t>
      </w:r>
      <w:r>
        <w:rPr>
          <w:color w:val="231F20"/>
        </w:rPr>
        <w:t>Provinsi</w:t>
      </w:r>
      <w:r>
        <w:rPr>
          <w:color w:val="231F20"/>
          <w:spacing w:val="-7"/>
        </w:rPr>
        <w:t xml:space="preserve"> </w:t>
      </w:r>
      <w:r>
        <w:rPr>
          <w:color w:val="231F20"/>
        </w:rPr>
        <w:t>Banten dikarenakan ketersediaan internet di Provinsi Banten</w:t>
      </w:r>
      <w:r>
        <w:rPr>
          <w:color w:val="231F20"/>
          <w:spacing w:val="-30"/>
        </w:rPr>
        <w:t xml:space="preserve"> </w:t>
      </w:r>
      <w:r>
        <w:rPr>
          <w:color w:val="231F20"/>
        </w:rPr>
        <w:t>jangkauanya be</w:t>
      </w:r>
      <w:r>
        <w:rPr>
          <w:color w:val="231F20"/>
        </w:rPr>
        <w:t>lum</w:t>
      </w:r>
      <w:r>
        <w:rPr>
          <w:color w:val="231F20"/>
          <w:spacing w:val="-17"/>
        </w:rPr>
        <w:t xml:space="preserve"> </w:t>
      </w:r>
      <w:r>
        <w:rPr>
          <w:color w:val="231F20"/>
        </w:rPr>
        <w:t>seluas</w:t>
      </w:r>
      <w:r>
        <w:rPr>
          <w:color w:val="231F20"/>
          <w:spacing w:val="-16"/>
        </w:rPr>
        <w:t xml:space="preserve"> </w:t>
      </w:r>
      <w:r>
        <w:rPr>
          <w:color w:val="231F20"/>
        </w:rPr>
        <w:t>di</w:t>
      </w:r>
      <w:r>
        <w:rPr>
          <w:color w:val="231F20"/>
          <w:spacing w:val="-16"/>
        </w:rPr>
        <w:t xml:space="preserve"> </w:t>
      </w:r>
      <w:r>
        <w:rPr>
          <w:color w:val="231F20"/>
        </w:rPr>
        <w:t>wilayah</w:t>
      </w:r>
      <w:r>
        <w:rPr>
          <w:color w:val="231F20"/>
          <w:spacing w:val="-16"/>
        </w:rPr>
        <w:t xml:space="preserve"> </w:t>
      </w:r>
      <w:r>
        <w:rPr>
          <w:color w:val="231F20"/>
        </w:rPr>
        <w:t>DKI</w:t>
      </w:r>
      <w:r>
        <w:rPr>
          <w:color w:val="231F20"/>
          <w:spacing w:val="-16"/>
        </w:rPr>
        <w:t xml:space="preserve"> </w:t>
      </w:r>
      <w:r>
        <w:rPr>
          <w:color w:val="231F20"/>
        </w:rPr>
        <w:t>Jakarta</w:t>
      </w:r>
      <w:r>
        <w:rPr>
          <w:color w:val="231F20"/>
          <w:spacing w:val="-16"/>
        </w:rPr>
        <w:t xml:space="preserve"> </w:t>
      </w:r>
      <w:r>
        <w:rPr>
          <w:color w:val="231F20"/>
        </w:rPr>
        <w:t>selain</w:t>
      </w:r>
      <w:r>
        <w:rPr>
          <w:color w:val="231F20"/>
          <w:spacing w:val="-16"/>
        </w:rPr>
        <w:t xml:space="preserve"> </w:t>
      </w:r>
      <w:r>
        <w:rPr>
          <w:color w:val="231F20"/>
        </w:rPr>
        <w:t>itu</w:t>
      </w:r>
      <w:r>
        <w:rPr>
          <w:color w:val="231F20"/>
          <w:spacing w:val="-16"/>
        </w:rPr>
        <w:t xml:space="preserve"> </w:t>
      </w:r>
      <w:r>
        <w:rPr>
          <w:color w:val="231F20"/>
        </w:rPr>
        <w:t>pengguna</w:t>
      </w:r>
      <w:r>
        <w:rPr>
          <w:color w:val="231F20"/>
          <w:spacing w:val="-16"/>
        </w:rPr>
        <w:t xml:space="preserve"> </w:t>
      </w:r>
      <w:r>
        <w:rPr>
          <w:color w:val="231F20"/>
        </w:rPr>
        <w:t>internet</w:t>
      </w:r>
      <w:r>
        <w:rPr>
          <w:color w:val="231F20"/>
          <w:spacing w:val="-16"/>
        </w:rPr>
        <w:t xml:space="preserve"> </w:t>
      </w:r>
      <w:r>
        <w:rPr>
          <w:color w:val="231F20"/>
        </w:rPr>
        <w:t xml:space="preserve">di Banten juga memiliki angka lebih rendah dibandingkan pengguna internet di Banten. Hal ini dapat dilihat dari data yang dihimpun BPS yang mana pengguna internet di atas 5 tahun persebaranya </w:t>
      </w:r>
      <w:r>
        <w:rPr>
          <w:color w:val="231F20"/>
        </w:rPr>
        <w:t>sebanyak 60,65% sementara di Provinsi Banten hanya sebanyak 37% (BPS,</w:t>
      </w:r>
      <w:r>
        <w:rPr>
          <w:color w:val="231F20"/>
          <w:spacing w:val="-12"/>
        </w:rPr>
        <w:t xml:space="preserve"> </w:t>
      </w:r>
      <w:r>
        <w:rPr>
          <w:color w:val="231F20"/>
        </w:rPr>
        <w:t>2018).</w:t>
      </w:r>
    </w:p>
    <w:p w:rsidR="00B34C9E" w:rsidRDefault="006202EF">
      <w:pPr>
        <w:pStyle w:val="BodyText"/>
        <w:spacing w:before="177" w:line="249" w:lineRule="auto"/>
        <w:ind w:left="900" w:right="614" w:firstLine="720"/>
        <w:jc w:val="both"/>
      </w:pPr>
      <w:r>
        <w:rPr>
          <w:color w:val="231F20"/>
        </w:rPr>
        <w:t>Selain melihat profil responden berdasarkan wilayah administrasi pada tingkat provinsi kajian ini juga akan melihat profil responden bersardasarkan wilayah administrasi di tingkat</w:t>
      </w:r>
      <w:r>
        <w:rPr>
          <w:color w:val="231F20"/>
        </w:rPr>
        <w:t xml:space="preserve"> kota dan kabupaten.</w:t>
      </w:r>
    </w:p>
    <w:p w:rsidR="00B34C9E" w:rsidRDefault="006202EF">
      <w:pPr>
        <w:pStyle w:val="BodyText"/>
        <w:spacing w:before="163" w:line="249" w:lineRule="auto"/>
        <w:ind w:left="2902" w:right="652" w:hanging="1867"/>
      </w:pPr>
      <w:r>
        <w:rPr>
          <w:color w:val="231F20"/>
        </w:rPr>
        <w:t>Tabel 4.2 Profil Responden Berdasarka Kota atau Kabupaten di Provinsi Jakarta</w:t>
      </w:r>
    </w:p>
    <w:p w:rsidR="00B34C9E" w:rsidRDefault="00B34C9E">
      <w:pPr>
        <w:pStyle w:val="BodyText"/>
        <w:spacing w:before="4" w:after="1"/>
        <w:rPr>
          <w:sz w:val="16"/>
        </w:rPr>
      </w:pPr>
    </w:p>
    <w:tbl>
      <w:tblPr>
        <w:tblW w:w="0" w:type="auto"/>
        <w:tblInd w:w="13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196"/>
        <w:gridCol w:w="2205"/>
      </w:tblGrid>
      <w:tr w:rsidR="00B34C9E">
        <w:trPr>
          <w:trHeight w:val="275"/>
        </w:trPr>
        <w:tc>
          <w:tcPr>
            <w:tcW w:w="2196" w:type="dxa"/>
            <w:tcBorders>
              <w:bottom w:val="single" w:sz="8" w:space="0" w:color="231F20"/>
            </w:tcBorders>
            <w:shd w:val="clear" w:color="auto" w:fill="5683B8"/>
          </w:tcPr>
          <w:p w:rsidR="00B34C9E" w:rsidRDefault="006202EF">
            <w:pPr>
              <w:pStyle w:val="TableParagraph"/>
              <w:spacing w:before="38"/>
              <w:ind w:left="777" w:right="767"/>
              <w:rPr>
                <w:sz w:val="18"/>
              </w:rPr>
            </w:pPr>
            <w:r>
              <w:rPr>
                <w:color w:val="FFFFFF"/>
                <w:sz w:val="18"/>
              </w:rPr>
              <w:t>Provinsi</w:t>
            </w:r>
          </w:p>
        </w:tc>
        <w:tc>
          <w:tcPr>
            <w:tcW w:w="2205" w:type="dxa"/>
            <w:shd w:val="clear" w:color="auto" w:fill="5683B8"/>
          </w:tcPr>
          <w:p w:rsidR="00B34C9E" w:rsidRDefault="006202EF">
            <w:pPr>
              <w:pStyle w:val="TableParagraph"/>
              <w:spacing w:before="38"/>
              <w:ind w:left="737" w:right="727"/>
              <w:rPr>
                <w:sz w:val="18"/>
              </w:rPr>
            </w:pPr>
            <w:r>
              <w:rPr>
                <w:color w:val="FFFFFF"/>
                <w:sz w:val="18"/>
              </w:rPr>
              <w:t>Sampel</w:t>
            </w:r>
          </w:p>
        </w:tc>
      </w:tr>
      <w:tr w:rsidR="00B34C9E">
        <w:trPr>
          <w:trHeight w:val="275"/>
        </w:trPr>
        <w:tc>
          <w:tcPr>
            <w:tcW w:w="2196" w:type="dxa"/>
            <w:tcBorders>
              <w:top w:val="single" w:sz="8" w:space="0" w:color="231F20"/>
            </w:tcBorders>
          </w:tcPr>
          <w:p w:rsidR="00B34C9E" w:rsidRDefault="006202EF">
            <w:pPr>
              <w:pStyle w:val="TableParagraph"/>
              <w:ind w:left="80"/>
              <w:jc w:val="left"/>
              <w:rPr>
                <w:sz w:val="18"/>
              </w:rPr>
            </w:pPr>
            <w:r>
              <w:rPr>
                <w:color w:val="231F20"/>
                <w:sz w:val="18"/>
              </w:rPr>
              <w:t>Kabupaten Kepuauan Seribu</w:t>
            </w:r>
          </w:p>
        </w:tc>
        <w:tc>
          <w:tcPr>
            <w:tcW w:w="2205" w:type="dxa"/>
          </w:tcPr>
          <w:p w:rsidR="00B34C9E" w:rsidRDefault="006202EF">
            <w:pPr>
              <w:pStyle w:val="TableParagraph"/>
              <w:ind w:right="67"/>
              <w:jc w:val="right"/>
              <w:rPr>
                <w:sz w:val="18"/>
              </w:rPr>
            </w:pPr>
            <w:r>
              <w:rPr>
                <w:w w:val="90"/>
                <w:sz w:val="18"/>
              </w:rPr>
              <w:t>0.14%</w:t>
            </w:r>
          </w:p>
        </w:tc>
      </w:tr>
      <w:tr w:rsidR="00B34C9E">
        <w:trPr>
          <w:trHeight w:val="280"/>
        </w:trPr>
        <w:tc>
          <w:tcPr>
            <w:tcW w:w="2196" w:type="dxa"/>
          </w:tcPr>
          <w:p w:rsidR="00B34C9E" w:rsidRDefault="006202EF">
            <w:pPr>
              <w:pStyle w:val="TableParagraph"/>
              <w:spacing w:before="38"/>
              <w:ind w:left="80"/>
              <w:jc w:val="left"/>
              <w:rPr>
                <w:sz w:val="18"/>
              </w:rPr>
            </w:pPr>
            <w:r>
              <w:rPr>
                <w:color w:val="231F20"/>
                <w:sz w:val="18"/>
              </w:rPr>
              <w:t>Kota Jakarta Barat</w:t>
            </w:r>
          </w:p>
        </w:tc>
        <w:tc>
          <w:tcPr>
            <w:tcW w:w="2205" w:type="dxa"/>
          </w:tcPr>
          <w:p w:rsidR="00B34C9E" w:rsidRDefault="006202EF">
            <w:pPr>
              <w:pStyle w:val="TableParagraph"/>
              <w:spacing w:before="38"/>
              <w:ind w:right="67"/>
              <w:jc w:val="right"/>
              <w:rPr>
                <w:sz w:val="18"/>
              </w:rPr>
            </w:pPr>
            <w:r>
              <w:rPr>
                <w:w w:val="90"/>
                <w:sz w:val="18"/>
              </w:rPr>
              <w:t>24.96%</w:t>
            </w:r>
          </w:p>
        </w:tc>
      </w:tr>
      <w:tr w:rsidR="00B34C9E">
        <w:trPr>
          <w:trHeight w:val="280"/>
        </w:trPr>
        <w:tc>
          <w:tcPr>
            <w:tcW w:w="2196" w:type="dxa"/>
          </w:tcPr>
          <w:p w:rsidR="00B34C9E" w:rsidRDefault="006202EF">
            <w:pPr>
              <w:pStyle w:val="TableParagraph"/>
              <w:spacing w:before="38"/>
              <w:ind w:left="80"/>
              <w:jc w:val="left"/>
              <w:rPr>
                <w:sz w:val="18"/>
              </w:rPr>
            </w:pPr>
            <w:r>
              <w:rPr>
                <w:color w:val="231F20"/>
                <w:sz w:val="18"/>
              </w:rPr>
              <w:t>Kota Jakarta Pusat</w:t>
            </w:r>
          </w:p>
        </w:tc>
        <w:tc>
          <w:tcPr>
            <w:tcW w:w="2205" w:type="dxa"/>
          </w:tcPr>
          <w:p w:rsidR="00B34C9E" w:rsidRDefault="006202EF">
            <w:pPr>
              <w:pStyle w:val="TableParagraph"/>
              <w:spacing w:before="38"/>
              <w:ind w:right="67"/>
              <w:jc w:val="right"/>
              <w:rPr>
                <w:sz w:val="18"/>
              </w:rPr>
            </w:pPr>
            <w:r>
              <w:rPr>
                <w:w w:val="90"/>
                <w:sz w:val="18"/>
              </w:rPr>
              <w:t>7.84%</w:t>
            </w:r>
          </w:p>
        </w:tc>
      </w:tr>
      <w:tr w:rsidR="00B34C9E">
        <w:trPr>
          <w:trHeight w:val="280"/>
        </w:trPr>
        <w:tc>
          <w:tcPr>
            <w:tcW w:w="2196" w:type="dxa"/>
          </w:tcPr>
          <w:p w:rsidR="00B34C9E" w:rsidRDefault="006202EF">
            <w:pPr>
              <w:pStyle w:val="TableParagraph"/>
              <w:spacing w:before="38"/>
              <w:ind w:left="80"/>
              <w:jc w:val="left"/>
              <w:rPr>
                <w:sz w:val="18"/>
              </w:rPr>
            </w:pPr>
            <w:r>
              <w:rPr>
                <w:color w:val="231F20"/>
                <w:sz w:val="18"/>
              </w:rPr>
              <w:t>Kota Jakarta Selatan</w:t>
            </w:r>
          </w:p>
        </w:tc>
        <w:tc>
          <w:tcPr>
            <w:tcW w:w="2205" w:type="dxa"/>
          </w:tcPr>
          <w:p w:rsidR="00B34C9E" w:rsidRDefault="006202EF">
            <w:pPr>
              <w:pStyle w:val="TableParagraph"/>
              <w:spacing w:before="38"/>
              <w:ind w:right="67"/>
              <w:jc w:val="right"/>
              <w:rPr>
                <w:sz w:val="18"/>
              </w:rPr>
            </w:pPr>
            <w:r>
              <w:rPr>
                <w:w w:val="90"/>
                <w:sz w:val="18"/>
              </w:rPr>
              <w:t>22.92%</w:t>
            </w:r>
          </w:p>
        </w:tc>
      </w:tr>
      <w:tr w:rsidR="00B34C9E">
        <w:trPr>
          <w:trHeight w:val="280"/>
        </w:trPr>
        <w:tc>
          <w:tcPr>
            <w:tcW w:w="2196" w:type="dxa"/>
          </w:tcPr>
          <w:p w:rsidR="00B34C9E" w:rsidRDefault="006202EF">
            <w:pPr>
              <w:pStyle w:val="TableParagraph"/>
              <w:spacing w:before="38"/>
              <w:ind w:left="80"/>
              <w:jc w:val="left"/>
              <w:rPr>
                <w:sz w:val="18"/>
              </w:rPr>
            </w:pPr>
            <w:r>
              <w:rPr>
                <w:color w:val="231F20"/>
                <w:sz w:val="18"/>
              </w:rPr>
              <w:t>Kota Jakarta Timur</w:t>
            </w:r>
          </w:p>
        </w:tc>
        <w:tc>
          <w:tcPr>
            <w:tcW w:w="2205" w:type="dxa"/>
          </w:tcPr>
          <w:p w:rsidR="00B34C9E" w:rsidRDefault="006202EF">
            <w:pPr>
              <w:pStyle w:val="TableParagraph"/>
              <w:spacing w:before="38"/>
              <w:ind w:right="67"/>
              <w:jc w:val="right"/>
              <w:rPr>
                <w:sz w:val="18"/>
              </w:rPr>
            </w:pPr>
            <w:r>
              <w:rPr>
                <w:w w:val="90"/>
                <w:sz w:val="18"/>
              </w:rPr>
              <w:t>28.54%</w:t>
            </w:r>
          </w:p>
        </w:tc>
      </w:tr>
      <w:tr w:rsidR="00B34C9E">
        <w:trPr>
          <w:trHeight w:val="280"/>
        </w:trPr>
        <w:tc>
          <w:tcPr>
            <w:tcW w:w="2196" w:type="dxa"/>
          </w:tcPr>
          <w:p w:rsidR="00B34C9E" w:rsidRDefault="006202EF">
            <w:pPr>
              <w:pStyle w:val="TableParagraph"/>
              <w:spacing w:before="38"/>
              <w:ind w:left="80"/>
              <w:jc w:val="left"/>
              <w:rPr>
                <w:sz w:val="18"/>
              </w:rPr>
            </w:pPr>
            <w:r>
              <w:rPr>
                <w:color w:val="231F20"/>
                <w:sz w:val="18"/>
              </w:rPr>
              <w:t>Kota Jakarta Utara</w:t>
            </w:r>
          </w:p>
        </w:tc>
        <w:tc>
          <w:tcPr>
            <w:tcW w:w="2205" w:type="dxa"/>
          </w:tcPr>
          <w:p w:rsidR="00B34C9E" w:rsidRDefault="006202EF">
            <w:pPr>
              <w:pStyle w:val="TableParagraph"/>
              <w:spacing w:before="38"/>
              <w:ind w:right="67"/>
              <w:jc w:val="right"/>
              <w:rPr>
                <w:sz w:val="18"/>
              </w:rPr>
            </w:pPr>
            <w:r>
              <w:rPr>
                <w:w w:val="90"/>
                <w:sz w:val="18"/>
              </w:rPr>
              <w:t>15.59%</w:t>
            </w:r>
          </w:p>
        </w:tc>
      </w:tr>
      <w:tr w:rsidR="00B34C9E">
        <w:trPr>
          <w:trHeight w:val="349"/>
        </w:trPr>
        <w:tc>
          <w:tcPr>
            <w:tcW w:w="2196" w:type="dxa"/>
          </w:tcPr>
          <w:p w:rsidR="00B34C9E" w:rsidRDefault="006202EF">
            <w:pPr>
              <w:pStyle w:val="TableParagraph"/>
              <w:spacing w:before="38"/>
              <w:ind w:left="80"/>
              <w:jc w:val="left"/>
              <w:rPr>
                <w:sz w:val="18"/>
              </w:rPr>
            </w:pPr>
            <w:r>
              <w:rPr>
                <w:color w:val="231F20"/>
                <w:sz w:val="18"/>
              </w:rPr>
              <w:t>Jumlah</w:t>
            </w:r>
          </w:p>
        </w:tc>
        <w:tc>
          <w:tcPr>
            <w:tcW w:w="2205" w:type="dxa"/>
          </w:tcPr>
          <w:p w:rsidR="00B34C9E" w:rsidRDefault="006202EF">
            <w:pPr>
              <w:pStyle w:val="TableParagraph"/>
              <w:spacing w:before="38"/>
              <w:ind w:right="67"/>
              <w:jc w:val="right"/>
              <w:rPr>
                <w:b/>
                <w:sz w:val="18"/>
              </w:rPr>
            </w:pPr>
            <w:r>
              <w:rPr>
                <w:b/>
                <w:color w:val="231F20"/>
                <w:w w:val="90"/>
                <w:sz w:val="18"/>
              </w:rPr>
              <w:t>100%</w:t>
            </w:r>
          </w:p>
        </w:tc>
      </w:tr>
    </w:tbl>
    <w:p w:rsidR="00B34C9E" w:rsidRDefault="00B34C9E">
      <w:pPr>
        <w:jc w:val="right"/>
        <w:rPr>
          <w:sz w:val="18"/>
        </w:rPr>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7"/>
        <w:jc w:val="both"/>
      </w:pPr>
      <w:r>
        <w:rPr>
          <w:color w:val="231F20"/>
        </w:rPr>
        <w:t>Dari</w:t>
      </w:r>
      <w:r>
        <w:rPr>
          <w:color w:val="231F20"/>
          <w:spacing w:val="-13"/>
        </w:rPr>
        <w:t xml:space="preserve"> </w:t>
      </w:r>
      <w:r>
        <w:rPr>
          <w:color w:val="231F20"/>
        </w:rPr>
        <w:t>tabel</w:t>
      </w:r>
      <w:r>
        <w:rPr>
          <w:color w:val="231F20"/>
          <w:spacing w:val="-12"/>
        </w:rPr>
        <w:t xml:space="preserve"> </w:t>
      </w:r>
      <w:r>
        <w:rPr>
          <w:color w:val="231F20"/>
        </w:rPr>
        <w:t>di</w:t>
      </w:r>
      <w:r>
        <w:rPr>
          <w:color w:val="231F20"/>
          <w:spacing w:val="-13"/>
        </w:rPr>
        <w:t xml:space="preserve"> </w:t>
      </w:r>
      <w:r>
        <w:rPr>
          <w:color w:val="231F20"/>
        </w:rPr>
        <w:t>atas</w:t>
      </w:r>
      <w:r>
        <w:rPr>
          <w:color w:val="231F20"/>
          <w:spacing w:val="-12"/>
        </w:rPr>
        <w:t xml:space="preserve"> </w:t>
      </w:r>
      <w:r>
        <w:rPr>
          <w:color w:val="231F20"/>
        </w:rPr>
        <w:t>dapat</w:t>
      </w:r>
      <w:r>
        <w:rPr>
          <w:color w:val="231F20"/>
          <w:spacing w:val="-12"/>
        </w:rPr>
        <w:t xml:space="preserve"> </w:t>
      </w:r>
      <w:r>
        <w:rPr>
          <w:color w:val="231F20"/>
        </w:rPr>
        <w:t>dilihat</w:t>
      </w:r>
      <w:r>
        <w:rPr>
          <w:color w:val="231F20"/>
          <w:spacing w:val="-13"/>
        </w:rPr>
        <w:t xml:space="preserve"> </w:t>
      </w:r>
      <w:r>
        <w:rPr>
          <w:color w:val="231F20"/>
        </w:rPr>
        <w:t>profil</w:t>
      </w:r>
      <w:r>
        <w:rPr>
          <w:color w:val="231F20"/>
          <w:spacing w:val="-12"/>
        </w:rPr>
        <w:t xml:space="preserve"> </w:t>
      </w:r>
      <w:r>
        <w:rPr>
          <w:color w:val="231F20"/>
        </w:rPr>
        <w:t>responden</w:t>
      </w:r>
      <w:r>
        <w:rPr>
          <w:color w:val="231F20"/>
          <w:spacing w:val="-13"/>
        </w:rPr>
        <w:t xml:space="preserve"> </w:t>
      </w:r>
      <w:r>
        <w:rPr>
          <w:color w:val="231F20"/>
        </w:rPr>
        <w:t>di</w:t>
      </w:r>
      <w:r>
        <w:rPr>
          <w:color w:val="231F20"/>
          <w:spacing w:val="-12"/>
        </w:rPr>
        <w:t xml:space="preserve"> </w:t>
      </w:r>
      <w:r>
        <w:rPr>
          <w:color w:val="231F20"/>
        </w:rPr>
        <w:t>wilayah</w:t>
      </w:r>
      <w:r>
        <w:rPr>
          <w:color w:val="231F20"/>
          <w:spacing w:val="-12"/>
        </w:rPr>
        <w:t xml:space="preserve"> </w:t>
      </w:r>
      <w:r>
        <w:rPr>
          <w:color w:val="231F20"/>
        </w:rPr>
        <w:t>Provinsi DKI</w:t>
      </w:r>
      <w:r>
        <w:rPr>
          <w:color w:val="231F20"/>
          <w:spacing w:val="-15"/>
        </w:rPr>
        <w:t xml:space="preserve"> </w:t>
      </w:r>
      <w:r>
        <w:rPr>
          <w:color w:val="231F20"/>
        </w:rPr>
        <w:t>Jakarta</w:t>
      </w:r>
      <w:r>
        <w:rPr>
          <w:color w:val="231F20"/>
          <w:spacing w:val="-14"/>
        </w:rPr>
        <w:t xml:space="preserve"> </w:t>
      </w:r>
      <w:r>
        <w:rPr>
          <w:color w:val="231F20"/>
        </w:rPr>
        <w:t>berdasarkan</w:t>
      </w:r>
      <w:r>
        <w:rPr>
          <w:color w:val="231F20"/>
          <w:spacing w:val="-14"/>
        </w:rPr>
        <w:t xml:space="preserve"> </w:t>
      </w:r>
      <w:r>
        <w:rPr>
          <w:color w:val="231F20"/>
        </w:rPr>
        <w:t>wilayah</w:t>
      </w:r>
      <w:r>
        <w:rPr>
          <w:color w:val="231F20"/>
          <w:spacing w:val="-15"/>
        </w:rPr>
        <w:t xml:space="preserve"> </w:t>
      </w:r>
      <w:r>
        <w:rPr>
          <w:color w:val="231F20"/>
        </w:rPr>
        <w:t>administrasi</w:t>
      </w:r>
      <w:r>
        <w:rPr>
          <w:color w:val="231F20"/>
          <w:spacing w:val="-14"/>
        </w:rPr>
        <w:t xml:space="preserve"> </w:t>
      </w:r>
      <w:r>
        <w:rPr>
          <w:color w:val="231F20"/>
        </w:rPr>
        <w:t>kota</w:t>
      </w:r>
      <w:r>
        <w:rPr>
          <w:color w:val="231F20"/>
          <w:spacing w:val="-14"/>
        </w:rPr>
        <w:t xml:space="preserve"> </w:t>
      </w:r>
      <w:r>
        <w:rPr>
          <w:color w:val="231F20"/>
        </w:rPr>
        <w:t>dan</w:t>
      </w:r>
      <w:r>
        <w:rPr>
          <w:color w:val="231F20"/>
          <w:spacing w:val="-14"/>
        </w:rPr>
        <w:t xml:space="preserve"> </w:t>
      </w:r>
      <w:r>
        <w:rPr>
          <w:color w:val="231F20"/>
        </w:rPr>
        <w:t xml:space="preserve">kabupaten. Responden di DKI Jakarta hampir seluruhnya merupakan </w:t>
      </w:r>
      <w:r>
        <w:rPr>
          <w:color w:val="231F20"/>
        </w:rPr>
        <w:t>responden yang berasal dari kota dengan total responden 99,86%. Hal</w:t>
      </w:r>
      <w:r>
        <w:rPr>
          <w:color w:val="231F20"/>
          <w:spacing w:val="-7"/>
        </w:rPr>
        <w:t xml:space="preserve"> </w:t>
      </w:r>
      <w:r>
        <w:rPr>
          <w:color w:val="231F20"/>
        </w:rPr>
        <w:t>ini</w:t>
      </w:r>
      <w:r>
        <w:rPr>
          <w:color w:val="231F20"/>
          <w:spacing w:val="-6"/>
        </w:rPr>
        <w:t xml:space="preserve"> </w:t>
      </w:r>
      <w:r>
        <w:rPr>
          <w:color w:val="231F20"/>
        </w:rPr>
        <w:t>sangat</w:t>
      </w:r>
      <w:r>
        <w:rPr>
          <w:color w:val="231F20"/>
          <w:spacing w:val="-6"/>
        </w:rPr>
        <w:t xml:space="preserve"> </w:t>
      </w:r>
      <w:r>
        <w:rPr>
          <w:color w:val="231F20"/>
        </w:rPr>
        <w:t>wajar</w:t>
      </w:r>
      <w:r>
        <w:rPr>
          <w:color w:val="231F20"/>
          <w:spacing w:val="-6"/>
        </w:rPr>
        <w:t xml:space="preserve"> </w:t>
      </w:r>
      <w:r>
        <w:rPr>
          <w:color w:val="231F20"/>
        </w:rPr>
        <w:t>karena</w:t>
      </w:r>
      <w:r>
        <w:rPr>
          <w:color w:val="231F20"/>
          <w:spacing w:val="-7"/>
        </w:rPr>
        <w:t xml:space="preserve"> </w:t>
      </w:r>
      <w:r>
        <w:rPr>
          <w:color w:val="231F20"/>
        </w:rPr>
        <w:t>wilayah</w:t>
      </w:r>
      <w:r>
        <w:rPr>
          <w:color w:val="231F20"/>
          <w:spacing w:val="-6"/>
        </w:rPr>
        <w:t xml:space="preserve"> </w:t>
      </w:r>
      <w:r>
        <w:rPr>
          <w:color w:val="231F20"/>
        </w:rPr>
        <w:t>di</w:t>
      </w:r>
      <w:r>
        <w:rPr>
          <w:color w:val="231F20"/>
          <w:spacing w:val="-6"/>
        </w:rPr>
        <w:t xml:space="preserve"> </w:t>
      </w:r>
      <w:r>
        <w:rPr>
          <w:color w:val="231F20"/>
        </w:rPr>
        <w:t>DKI</w:t>
      </w:r>
      <w:r>
        <w:rPr>
          <w:color w:val="231F20"/>
          <w:spacing w:val="-6"/>
        </w:rPr>
        <w:t xml:space="preserve"> </w:t>
      </w:r>
      <w:r>
        <w:rPr>
          <w:color w:val="231F20"/>
        </w:rPr>
        <w:t>Jakarta</w:t>
      </w:r>
      <w:r>
        <w:rPr>
          <w:color w:val="231F20"/>
          <w:spacing w:val="-7"/>
        </w:rPr>
        <w:t xml:space="preserve"> </w:t>
      </w:r>
      <w:r>
        <w:rPr>
          <w:color w:val="231F20"/>
        </w:rPr>
        <w:t>hanya</w:t>
      </w:r>
      <w:r>
        <w:rPr>
          <w:color w:val="231F20"/>
          <w:spacing w:val="-6"/>
        </w:rPr>
        <w:t xml:space="preserve"> </w:t>
      </w:r>
      <w:r>
        <w:rPr>
          <w:color w:val="231F20"/>
        </w:rPr>
        <w:t>ada</w:t>
      </w:r>
      <w:r>
        <w:rPr>
          <w:color w:val="231F20"/>
          <w:spacing w:val="-6"/>
        </w:rPr>
        <w:t xml:space="preserve"> </w:t>
      </w:r>
      <w:r>
        <w:rPr>
          <w:color w:val="231F20"/>
        </w:rPr>
        <w:t>satu kabupaten</w:t>
      </w:r>
      <w:r>
        <w:rPr>
          <w:color w:val="231F20"/>
          <w:spacing w:val="-11"/>
        </w:rPr>
        <w:t xml:space="preserve"> </w:t>
      </w:r>
      <w:r>
        <w:rPr>
          <w:color w:val="231F20"/>
        </w:rPr>
        <w:t>dari</w:t>
      </w:r>
      <w:r>
        <w:rPr>
          <w:color w:val="231F20"/>
          <w:spacing w:val="-10"/>
        </w:rPr>
        <w:t xml:space="preserve"> </w:t>
      </w:r>
      <w:r>
        <w:rPr>
          <w:color w:val="231F20"/>
        </w:rPr>
        <w:t>6</w:t>
      </w:r>
      <w:r>
        <w:rPr>
          <w:color w:val="231F20"/>
          <w:spacing w:val="-10"/>
        </w:rPr>
        <w:t xml:space="preserve"> </w:t>
      </w:r>
      <w:r>
        <w:rPr>
          <w:color w:val="231F20"/>
        </w:rPr>
        <w:t>wilayah</w:t>
      </w:r>
      <w:r>
        <w:rPr>
          <w:color w:val="231F20"/>
          <w:spacing w:val="-10"/>
        </w:rPr>
        <w:t xml:space="preserve"> </w:t>
      </w:r>
      <w:r>
        <w:rPr>
          <w:color w:val="231F20"/>
        </w:rPr>
        <w:t>administrasi</w:t>
      </w:r>
      <w:r>
        <w:rPr>
          <w:color w:val="231F20"/>
          <w:spacing w:val="-11"/>
        </w:rPr>
        <w:t xml:space="preserve"> </w:t>
      </w:r>
      <w:r>
        <w:rPr>
          <w:color w:val="231F20"/>
        </w:rPr>
        <w:t>yaitu</w:t>
      </w:r>
      <w:r>
        <w:rPr>
          <w:color w:val="231F20"/>
          <w:spacing w:val="-10"/>
        </w:rPr>
        <w:t xml:space="preserve"> </w:t>
      </w:r>
      <w:r>
        <w:rPr>
          <w:color w:val="231F20"/>
        </w:rPr>
        <w:t>Kabupaten</w:t>
      </w:r>
      <w:r>
        <w:rPr>
          <w:color w:val="231F20"/>
          <w:spacing w:val="-10"/>
        </w:rPr>
        <w:t xml:space="preserve"> </w:t>
      </w:r>
      <w:r>
        <w:rPr>
          <w:color w:val="231F20"/>
        </w:rPr>
        <w:t>Kepulauan Seribu.</w:t>
      </w:r>
    </w:p>
    <w:p w:rsidR="00B34C9E" w:rsidRDefault="006202EF">
      <w:pPr>
        <w:pStyle w:val="BodyText"/>
        <w:spacing w:before="165" w:line="249" w:lineRule="auto"/>
        <w:ind w:left="2479" w:right="935" w:hanging="1727"/>
      </w:pPr>
      <w:r>
        <w:rPr>
          <w:color w:val="231F20"/>
        </w:rPr>
        <w:t>Tabel 4.3 Profil Responden Berdasarka Kota atau Kabupa</w:t>
      </w:r>
      <w:r>
        <w:rPr>
          <w:color w:val="231F20"/>
        </w:rPr>
        <w:t>ten di Provinsi Jawa Barat</w:t>
      </w:r>
    </w:p>
    <w:p w:rsidR="00B34C9E" w:rsidRDefault="00B34C9E">
      <w:pPr>
        <w:pStyle w:val="BodyText"/>
        <w:spacing w:before="5"/>
        <w:rPr>
          <w:sz w:val="16"/>
        </w:rPr>
      </w:pPr>
    </w:p>
    <w:tbl>
      <w:tblPr>
        <w:tblW w:w="0" w:type="auto"/>
        <w:tblInd w:w="6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079"/>
        <w:gridCol w:w="3058"/>
      </w:tblGrid>
      <w:tr w:rsidR="00B34C9E">
        <w:trPr>
          <w:trHeight w:val="486"/>
        </w:trPr>
        <w:tc>
          <w:tcPr>
            <w:tcW w:w="2079" w:type="dxa"/>
            <w:tcBorders>
              <w:bottom w:val="single" w:sz="8" w:space="0" w:color="231F20"/>
            </w:tcBorders>
            <w:shd w:val="clear" w:color="auto" w:fill="5683B8"/>
          </w:tcPr>
          <w:p w:rsidR="00B34C9E" w:rsidRDefault="006202EF">
            <w:pPr>
              <w:pStyle w:val="TableParagraph"/>
              <w:spacing w:before="132"/>
              <w:ind w:left="123"/>
              <w:jc w:val="left"/>
              <w:rPr>
                <w:b/>
                <w:sz w:val="20"/>
              </w:rPr>
            </w:pPr>
            <w:r>
              <w:rPr>
                <w:b/>
                <w:color w:val="FFFFFF"/>
                <w:sz w:val="20"/>
              </w:rPr>
              <w:t>Kota/Kabupaten</w:t>
            </w:r>
          </w:p>
        </w:tc>
        <w:tc>
          <w:tcPr>
            <w:tcW w:w="3058" w:type="dxa"/>
            <w:tcBorders>
              <w:bottom w:val="single" w:sz="8" w:space="0" w:color="231F20"/>
            </w:tcBorders>
            <w:shd w:val="clear" w:color="auto" w:fill="5683B8"/>
          </w:tcPr>
          <w:p w:rsidR="00B34C9E" w:rsidRDefault="006202EF">
            <w:pPr>
              <w:pStyle w:val="TableParagraph"/>
              <w:spacing w:before="132"/>
              <w:ind w:left="274"/>
              <w:jc w:val="left"/>
              <w:rPr>
                <w:b/>
                <w:sz w:val="20"/>
              </w:rPr>
            </w:pPr>
            <w:r>
              <w:rPr>
                <w:b/>
                <w:color w:val="FFFFFF"/>
                <w:sz w:val="20"/>
              </w:rPr>
              <w:t>Persentase Jumlah Responden</w:t>
            </w:r>
          </w:p>
        </w:tc>
      </w:tr>
      <w:tr w:rsidR="00B34C9E">
        <w:trPr>
          <w:trHeight w:val="326"/>
        </w:trPr>
        <w:tc>
          <w:tcPr>
            <w:tcW w:w="2079" w:type="dxa"/>
            <w:tcBorders>
              <w:top w:val="single" w:sz="8" w:space="0" w:color="231F20"/>
            </w:tcBorders>
          </w:tcPr>
          <w:p w:rsidR="00B34C9E" w:rsidRDefault="006202EF">
            <w:pPr>
              <w:pStyle w:val="TableParagraph"/>
              <w:spacing w:before="28"/>
              <w:ind w:left="80"/>
              <w:jc w:val="left"/>
              <w:rPr>
                <w:sz w:val="20"/>
              </w:rPr>
            </w:pPr>
            <w:r>
              <w:rPr>
                <w:sz w:val="20"/>
              </w:rPr>
              <w:t>Kab. Bandung</w:t>
            </w:r>
          </w:p>
        </w:tc>
        <w:tc>
          <w:tcPr>
            <w:tcW w:w="3058" w:type="dxa"/>
            <w:tcBorders>
              <w:top w:val="single" w:sz="8" w:space="0" w:color="231F20"/>
            </w:tcBorders>
          </w:tcPr>
          <w:p w:rsidR="00B34C9E" w:rsidRDefault="006202EF">
            <w:pPr>
              <w:pStyle w:val="TableParagraph"/>
              <w:spacing w:before="28"/>
              <w:ind w:right="69"/>
              <w:jc w:val="right"/>
              <w:rPr>
                <w:sz w:val="20"/>
              </w:rPr>
            </w:pPr>
            <w:r>
              <w:rPr>
                <w:w w:val="90"/>
                <w:sz w:val="20"/>
              </w:rPr>
              <w:t>13.23%</w:t>
            </w:r>
          </w:p>
        </w:tc>
      </w:tr>
      <w:tr w:rsidR="00B34C9E">
        <w:trPr>
          <w:trHeight w:val="295"/>
        </w:trPr>
        <w:tc>
          <w:tcPr>
            <w:tcW w:w="2079" w:type="dxa"/>
          </w:tcPr>
          <w:p w:rsidR="00B34C9E" w:rsidRDefault="006202EF">
            <w:pPr>
              <w:pStyle w:val="TableParagraph"/>
              <w:ind w:left="80"/>
              <w:jc w:val="left"/>
              <w:rPr>
                <w:sz w:val="20"/>
              </w:rPr>
            </w:pPr>
            <w:r>
              <w:rPr>
                <w:sz w:val="20"/>
              </w:rPr>
              <w:t>Kab. Bandung Barat</w:t>
            </w:r>
          </w:p>
        </w:tc>
        <w:tc>
          <w:tcPr>
            <w:tcW w:w="3058" w:type="dxa"/>
          </w:tcPr>
          <w:p w:rsidR="00B34C9E" w:rsidRDefault="006202EF">
            <w:pPr>
              <w:pStyle w:val="TableParagraph"/>
              <w:ind w:right="69"/>
              <w:jc w:val="right"/>
              <w:rPr>
                <w:sz w:val="20"/>
              </w:rPr>
            </w:pPr>
            <w:r>
              <w:rPr>
                <w:w w:val="90"/>
                <w:sz w:val="20"/>
              </w:rPr>
              <w:t>3.64%</w:t>
            </w:r>
          </w:p>
        </w:tc>
      </w:tr>
      <w:tr w:rsidR="00B34C9E">
        <w:trPr>
          <w:trHeight w:val="295"/>
        </w:trPr>
        <w:tc>
          <w:tcPr>
            <w:tcW w:w="2079" w:type="dxa"/>
          </w:tcPr>
          <w:p w:rsidR="00B34C9E" w:rsidRDefault="006202EF">
            <w:pPr>
              <w:pStyle w:val="TableParagraph"/>
              <w:ind w:left="79"/>
              <w:jc w:val="left"/>
              <w:rPr>
                <w:sz w:val="20"/>
              </w:rPr>
            </w:pPr>
            <w:r>
              <w:rPr>
                <w:sz w:val="20"/>
              </w:rPr>
              <w:t>Kab. Bekasi</w:t>
            </w:r>
          </w:p>
        </w:tc>
        <w:tc>
          <w:tcPr>
            <w:tcW w:w="3058" w:type="dxa"/>
          </w:tcPr>
          <w:p w:rsidR="00B34C9E" w:rsidRDefault="006202EF">
            <w:pPr>
              <w:pStyle w:val="TableParagraph"/>
              <w:ind w:right="69"/>
              <w:jc w:val="right"/>
              <w:rPr>
                <w:sz w:val="20"/>
              </w:rPr>
            </w:pPr>
            <w:r>
              <w:rPr>
                <w:w w:val="90"/>
                <w:sz w:val="20"/>
              </w:rPr>
              <w:t>3.15%</w:t>
            </w:r>
          </w:p>
        </w:tc>
      </w:tr>
      <w:tr w:rsidR="00B34C9E">
        <w:trPr>
          <w:trHeight w:val="295"/>
        </w:trPr>
        <w:tc>
          <w:tcPr>
            <w:tcW w:w="2079" w:type="dxa"/>
          </w:tcPr>
          <w:p w:rsidR="00B34C9E" w:rsidRDefault="006202EF">
            <w:pPr>
              <w:pStyle w:val="TableParagraph"/>
              <w:ind w:left="79"/>
              <w:jc w:val="left"/>
              <w:rPr>
                <w:sz w:val="20"/>
              </w:rPr>
            </w:pPr>
            <w:r>
              <w:rPr>
                <w:sz w:val="20"/>
              </w:rPr>
              <w:t>Kab. Bogor</w:t>
            </w:r>
          </w:p>
        </w:tc>
        <w:tc>
          <w:tcPr>
            <w:tcW w:w="3058" w:type="dxa"/>
          </w:tcPr>
          <w:p w:rsidR="00B34C9E" w:rsidRDefault="006202EF">
            <w:pPr>
              <w:pStyle w:val="TableParagraph"/>
              <w:ind w:right="69"/>
              <w:jc w:val="right"/>
              <w:rPr>
                <w:sz w:val="20"/>
              </w:rPr>
            </w:pPr>
            <w:r>
              <w:rPr>
                <w:w w:val="90"/>
                <w:sz w:val="20"/>
              </w:rPr>
              <w:t>6.05%</w:t>
            </w:r>
          </w:p>
        </w:tc>
      </w:tr>
      <w:tr w:rsidR="00B34C9E">
        <w:trPr>
          <w:trHeight w:val="295"/>
        </w:trPr>
        <w:tc>
          <w:tcPr>
            <w:tcW w:w="2079" w:type="dxa"/>
          </w:tcPr>
          <w:p w:rsidR="00B34C9E" w:rsidRDefault="006202EF">
            <w:pPr>
              <w:pStyle w:val="TableParagraph"/>
              <w:ind w:left="79"/>
              <w:jc w:val="left"/>
              <w:rPr>
                <w:sz w:val="20"/>
              </w:rPr>
            </w:pPr>
            <w:r>
              <w:rPr>
                <w:sz w:val="20"/>
              </w:rPr>
              <w:t>Kab. Ciamis</w:t>
            </w:r>
          </w:p>
        </w:tc>
        <w:tc>
          <w:tcPr>
            <w:tcW w:w="3058" w:type="dxa"/>
          </w:tcPr>
          <w:p w:rsidR="00B34C9E" w:rsidRDefault="006202EF">
            <w:pPr>
              <w:pStyle w:val="TableParagraph"/>
              <w:ind w:right="69"/>
              <w:jc w:val="right"/>
              <w:rPr>
                <w:sz w:val="20"/>
              </w:rPr>
            </w:pPr>
            <w:r>
              <w:rPr>
                <w:w w:val="90"/>
                <w:sz w:val="20"/>
              </w:rPr>
              <w:t>0.57%</w:t>
            </w:r>
          </w:p>
        </w:tc>
      </w:tr>
      <w:tr w:rsidR="00B34C9E">
        <w:trPr>
          <w:trHeight w:val="295"/>
        </w:trPr>
        <w:tc>
          <w:tcPr>
            <w:tcW w:w="2079" w:type="dxa"/>
          </w:tcPr>
          <w:p w:rsidR="00B34C9E" w:rsidRDefault="006202EF">
            <w:pPr>
              <w:pStyle w:val="TableParagraph"/>
              <w:ind w:left="79"/>
              <w:jc w:val="left"/>
              <w:rPr>
                <w:sz w:val="20"/>
              </w:rPr>
            </w:pPr>
            <w:r>
              <w:rPr>
                <w:sz w:val="20"/>
              </w:rPr>
              <w:t>Kab. Cianjur</w:t>
            </w:r>
          </w:p>
        </w:tc>
        <w:tc>
          <w:tcPr>
            <w:tcW w:w="3058" w:type="dxa"/>
          </w:tcPr>
          <w:p w:rsidR="00B34C9E" w:rsidRDefault="006202EF">
            <w:pPr>
              <w:pStyle w:val="TableParagraph"/>
              <w:ind w:right="69"/>
              <w:jc w:val="right"/>
              <w:rPr>
                <w:sz w:val="20"/>
              </w:rPr>
            </w:pPr>
            <w:r>
              <w:rPr>
                <w:w w:val="90"/>
                <w:sz w:val="20"/>
              </w:rPr>
              <w:t>1.83%</w:t>
            </w:r>
          </w:p>
        </w:tc>
      </w:tr>
      <w:tr w:rsidR="00B34C9E">
        <w:trPr>
          <w:trHeight w:val="295"/>
        </w:trPr>
        <w:tc>
          <w:tcPr>
            <w:tcW w:w="2079" w:type="dxa"/>
          </w:tcPr>
          <w:p w:rsidR="00B34C9E" w:rsidRDefault="006202EF">
            <w:pPr>
              <w:pStyle w:val="TableParagraph"/>
              <w:ind w:left="79"/>
              <w:jc w:val="left"/>
              <w:rPr>
                <w:sz w:val="20"/>
              </w:rPr>
            </w:pPr>
            <w:r>
              <w:rPr>
                <w:sz w:val="20"/>
              </w:rPr>
              <w:t>Kab. Cirebon</w:t>
            </w:r>
          </w:p>
        </w:tc>
        <w:tc>
          <w:tcPr>
            <w:tcW w:w="3058" w:type="dxa"/>
          </w:tcPr>
          <w:p w:rsidR="00B34C9E" w:rsidRDefault="006202EF">
            <w:pPr>
              <w:pStyle w:val="TableParagraph"/>
              <w:ind w:right="69"/>
              <w:jc w:val="right"/>
              <w:rPr>
                <w:sz w:val="20"/>
              </w:rPr>
            </w:pPr>
            <w:r>
              <w:rPr>
                <w:w w:val="90"/>
                <w:sz w:val="20"/>
              </w:rPr>
              <w:t>3.99%</w:t>
            </w:r>
          </w:p>
        </w:tc>
      </w:tr>
      <w:tr w:rsidR="00B34C9E">
        <w:trPr>
          <w:trHeight w:val="295"/>
        </w:trPr>
        <w:tc>
          <w:tcPr>
            <w:tcW w:w="2079" w:type="dxa"/>
          </w:tcPr>
          <w:p w:rsidR="00B34C9E" w:rsidRDefault="006202EF">
            <w:pPr>
              <w:pStyle w:val="TableParagraph"/>
              <w:ind w:left="79"/>
              <w:jc w:val="left"/>
              <w:rPr>
                <w:sz w:val="20"/>
              </w:rPr>
            </w:pPr>
            <w:r>
              <w:rPr>
                <w:sz w:val="20"/>
              </w:rPr>
              <w:t>Kab. Garut</w:t>
            </w:r>
          </w:p>
        </w:tc>
        <w:tc>
          <w:tcPr>
            <w:tcW w:w="3058" w:type="dxa"/>
          </w:tcPr>
          <w:p w:rsidR="00B34C9E" w:rsidRDefault="006202EF">
            <w:pPr>
              <w:pStyle w:val="TableParagraph"/>
              <w:ind w:right="69"/>
              <w:jc w:val="right"/>
              <w:rPr>
                <w:sz w:val="20"/>
              </w:rPr>
            </w:pPr>
            <w:r>
              <w:rPr>
                <w:w w:val="90"/>
                <w:sz w:val="20"/>
              </w:rPr>
              <w:t>1.47%</w:t>
            </w:r>
          </w:p>
        </w:tc>
      </w:tr>
      <w:tr w:rsidR="00B34C9E">
        <w:trPr>
          <w:trHeight w:val="295"/>
        </w:trPr>
        <w:tc>
          <w:tcPr>
            <w:tcW w:w="2079" w:type="dxa"/>
          </w:tcPr>
          <w:p w:rsidR="00B34C9E" w:rsidRDefault="006202EF">
            <w:pPr>
              <w:pStyle w:val="TableParagraph"/>
              <w:ind w:left="79"/>
              <w:jc w:val="left"/>
              <w:rPr>
                <w:sz w:val="20"/>
              </w:rPr>
            </w:pPr>
            <w:r>
              <w:rPr>
                <w:sz w:val="20"/>
              </w:rPr>
              <w:t>Kab. Indramayu</w:t>
            </w:r>
          </w:p>
        </w:tc>
        <w:tc>
          <w:tcPr>
            <w:tcW w:w="3058" w:type="dxa"/>
          </w:tcPr>
          <w:p w:rsidR="00B34C9E" w:rsidRDefault="006202EF">
            <w:pPr>
              <w:pStyle w:val="TableParagraph"/>
              <w:ind w:right="69"/>
              <w:jc w:val="right"/>
              <w:rPr>
                <w:sz w:val="20"/>
              </w:rPr>
            </w:pPr>
            <w:r>
              <w:rPr>
                <w:w w:val="90"/>
                <w:sz w:val="20"/>
              </w:rPr>
              <w:t>3.45%</w:t>
            </w:r>
          </w:p>
        </w:tc>
      </w:tr>
      <w:tr w:rsidR="00B34C9E">
        <w:trPr>
          <w:trHeight w:val="295"/>
        </w:trPr>
        <w:tc>
          <w:tcPr>
            <w:tcW w:w="2079" w:type="dxa"/>
          </w:tcPr>
          <w:p w:rsidR="00B34C9E" w:rsidRDefault="006202EF">
            <w:pPr>
              <w:pStyle w:val="TableParagraph"/>
              <w:ind w:left="79"/>
              <w:jc w:val="left"/>
              <w:rPr>
                <w:sz w:val="20"/>
              </w:rPr>
            </w:pPr>
            <w:r>
              <w:rPr>
                <w:sz w:val="20"/>
              </w:rPr>
              <w:t>Kab. Karawang</w:t>
            </w:r>
          </w:p>
        </w:tc>
        <w:tc>
          <w:tcPr>
            <w:tcW w:w="3058" w:type="dxa"/>
          </w:tcPr>
          <w:p w:rsidR="00B34C9E" w:rsidRDefault="006202EF">
            <w:pPr>
              <w:pStyle w:val="TableParagraph"/>
              <w:ind w:right="69"/>
              <w:jc w:val="right"/>
              <w:rPr>
                <w:sz w:val="20"/>
              </w:rPr>
            </w:pPr>
            <w:r>
              <w:rPr>
                <w:w w:val="90"/>
                <w:sz w:val="20"/>
              </w:rPr>
              <w:t>16.37%</w:t>
            </w:r>
          </w:p>
        </w:tc>
      </w:tr>
      <w:tr w:rsidR="00B34C9E">
        <w:trPr>
          <w:trHeight w:val="295"/>
        </w:trPr>
        <w:tc>
          <w:tcPr>
            <w:tcW w:w="2079" w:type="dxa"/>
          </w:tcPr>
          <w:p w:rsidR="00B34C9E" w:rsidRDefault="006202EF">
            <w:pPr>
              <w:pStyle w:val="TableParagraph"/>
              <w:ind w:left="80"/>
              <w:jc w:val="left"/>
              <w:rPr>
                <w:sz w:val="20"/>
              </w:rPr>
            </w:pPr>
            <w:r>
              <w:rPr>
                <w:sz w:val="20"/>
              </w:rPr>
              <w:t>Kab. Kuningan</w:t>
            </w:r>
          </w:p>
        </w:tc>
        <w:tc>
          <w:tcPr>
            <w:tcW w:w="3058" w:type="dxa"/>
          </w:tcPr>
          <w:p w:rsidR="00B34C9E" w:rsidRDefault="006202EF">
            <w:pPr>
              <w:pStyle w:val="TableParagraph"/>
              <w:ind w:right="69"/>
              <w:jc w:val="right"/>
              <w:rPr>
                <w:sz w:val="20"/>
              </w:rPr>
            </w:pPr>
            <w:r>
              <w:rPr>
                <w:w w:val="90"/>
                <w:sz w:val="20"/>
              </w:rPr>
              <w:t>1.12%</w:t>
            </w:r>
          </w:p>
        </w:tc>
      </w:tr>
      <w:tr w:rsidR="00B34C9E">
        <w:trPr>
          <w:trHeight w:val="295"/>
        </w:trPr>
        <w:tc>
          <w:tcPr>
            <w:tcW w:w="2079" w:type="dxa"/>
          </w:tcPr>
          <w:p w:rsidR="00B34C9E" w:rsidRDefault="006202EF">
            <w:pPr>
              <w:pStyle w:val="TableParagraph"/>
              <w:ind w:left="79"/>
              <w:jc w:val="left"/>
              <w:rPr>
                <w:sz w:val="20"/>
              </w:rPr>
            </w:pPr>
            <w:r>
              <w:rPr>
                <w:sz w:val="20"/>
              </w:rPr>
              <w:t>Kab. Majalengka</w:t>
            </w:r>
          </w:p>
        </w:tc>
        <w:tc>
          <w:tcPr>
            <w:tcW w:w="3058" w:type="dxa"/>
          </w:tcPr>
          <w:p w:rsidR="00B34C9E" w:rsidRDefault="006202EF">
            <w:pPr>
              <w:pStyle w:val="TableParagraph"/>
              <w:ind w:right="69"/>
              <w:jc w:val="right"/>
              <w:rPr>
                <w:sz w:val="20"/>
              </w:rPr>
            </w:pPr>
            <w:r>
              <w:rPr>
                <w:w w:val="90"/>
                <w:sz w:val="20"/>
              </w:rPr>
              <w:t>4.91%</w:t>
            </w:r>
          </w:p>
        </w:tc>
      </w:tr>
      <w:tr w:rsidR="00B34C9E">
        <w:trPr>
          <w:trHeight w:val="295"/>
        </w:trPr>
        <w:tc>
          <w:tcPr>
            <w:tcW w:w="2079" w:type="dxa"/>
          </w:tcPr>
          <w:p w:rsidR="00B34C9E" w:rsidRDefault="006202EF">
            <w:pPr>
              <w:pStyle w:val="TableParagraph"/>
              <w:ind w:left="79"/>
              <w:jc w:val="left"/>
              <w:rPr>
                <w:sz w:val="20"/>
              </w:rPr>
            </w:pPr>
            <w:r>
              <w:rPr>
                <w:sz w:val="20"/>
              </w:rPr>
              <w:t>Kab. Pangandaran</w:t>
            </w:r>
          </w:p>
        </w:tc>
        <w:tc>
          <w:tcPr>
            <w:tcW w:w="3058" w:type="dxa"/>
          </w:tcPr>
          <w:p w:rsidR="00B34C9E" w:rsidRDefault="006202EF">
            <w:pPr>
              <w:pStyle w:val="TableParagraph"/>
              <w:ind w:right="69"/>
              <w:jc w:val="right"/>
              <w:rPr>
                <w:sz w:val="20"/>
              </w:rPr>
            </w:pPr>
            <w:r>
              <w:rPr>
                <w:w w:val="90"/>
                <w:sz w:val="20"/>
              </w:rPr>
              <w:t>0.35%</w:t>
            </w:r>
          </w:p>
        </w:tc>
      </w:tr>
      <w:tr w:rsidR="00B34C9E">
        <w:trPr>
          <w:trHeight w:val="295"/>
        </w:trPr>
        <w:tc>
          <w:tcPr>
            <w:tcW w:w="2079" w:type="dxa"/>
          </w:tcPr>
          <w:p w:rsidR="00B34C9E" w:rsidRDefault="006202EF">
            <w:pPr>
              <w:pStyle w:val="TableParagraph"/>
              <w:ind w:left="79"/>
              <w:jc w:val="left"/>
              <w:rPr>
                <w:sz w:val="20"/>
              </w:rPr>
            </w:pPr>
            <w:r>
              <w:rPr>
                <w:sz w:val="20"/>
              </w:rPr>
              <w:t>Kab. Purwakarta</w:t>
            </w:r>
          </w:p>
        </w:tc>
        <w:tc>
          <w:tcPr>
            <w:tcW w:w="3058" w:type="dxa"/>
          </w:tcPr>
          <w:p w:rsidR="00B34C9E" w:rsidRDefault="006202EF">
            <w:pPr>
              <w:pStyle w:val="TableParagraph"/>
              <w:ind w:right="69"/>
              <w:jc w:val="right"/>
              <w:rPr>
                <w:sz w:val="20"/>
              </w:rPr>
            </w:pPr>
            <w:r>
              <w:rPr>
                <w:w w:val="90"/>
                <w:sz w:val="20"/>
              </w:rPr>
              <w:t>4.87%</w:t>
            </w:r>
          </w:p>
        </w:tc>
      </w:tr>
      <w:tr w:rsidR="00B34C9E">
        <w:trPr>
          <w:trHeight w:val="295"/>
        </w:trPr>
        <w:tc>
          <w:tcPr>
            <w:tcW w:w="2079" w:type="dxa"/>
          </w:tcPr>
          <w:p w:rsidR="00B34C9E" w:rsidRDefault="006202EF">
            <w:pPr>
              <w:pStyle w:val="TableParagraph"/>
              <w:ind w:left="79"/>
              <w:jc w:val="left"/>
              <w:rPr>
                <w:sz w:val="20"/>
              </w:rPr>
            </w:pPr>
            <w:r>
              <w:rPr>
                <w:sz w:val="20"/>
              </w:rPr>
              <w:t>Kab. Subang</w:t>
            </w:r>
          </w:p>
        </w:tc>
        <w:tc>
          <w:tcPr>
            <w:tcW w:w="3058" w:type="dxa"/>
          </w:tcPr>
          <w:p w:rsidR="00B34C9E" w:rsidRDefault="006202EF">
            <w:pPr>
              <w:pStyle w:val="TableParagraph"/>
              <w:ind w:right="69"/>
              <w:jc w:val="right"/>
              <w:rPr>
                <w:sz w:val="20"/>
              </w:rPr>
            </w:pPr>
            <w:r>
              <w:rPr>
                <w:w w:val="90"/>
                <w:sz w:val="20"/>
              </w:rPr>
              <w:t>0.94%</w:t>
            </w:r>
          </w:p>
        </w:tc>
      </w:tr>
      <w:tr w:rsidR="00B34C9E">
        <w:trPr>
          <w:trHeight w:val="295"/>
        </w:trPr>
        <w:tc>
          <w:tcPr>
            <w:tcW w:w="2079" w:type="dxa"/>
          </w:tcPr>
          <w:p w:rsidR="00B34C9E" w:rsidRDefault="006202EF">
            <w:pPr>
              <w:pStyle w:val="TableParagraph"/>
              <w:ind w:left="79"/>
              <w:jc w:val="left"/>
              <w:rPr>
                <w:sz w:val="20"/>
              </w:rPr>
            </w:pPr>
            <w:r>
              <w:rPr>
                <w:sz w:val="20"/>
              </w:rPr>
              <w:t>Kab. Sukabumi</w:t>
            </w:r>
          </w:p>
        </w:tc>
        <w:tc>
          <w:tcPr>
            <w:tcW w:w="3058" w:type="dxa"/>
          </w:tcPr>
          <w:p w:rsidR="00B34C9E" w:rsidRDefault="006202EF">
            <w:pPr>
              <w:pStyle w:val="TableParagraph"/>
              <w:ind w:right="69"/>
              <w:jc w:val="right"/>
              <w:rPr>
                <w:sz w:val="20"/>
              </w:rPr>
            </w:pPr>
            <w:r>
              <w:rPr>
                <w:w w:val="90"/>
                <w:sz w:val="20"/>
              </w:rPr>
              <w:t>4.22%</w:t>
            </w:r>
          </w:p>
        </w:tc>
      </w:tr>
      <w:tr w:rsidR="00B34C9E">
        <w:trPr>
          <w:trHeight w:val="295"/>
        </w:trPr>
        <w:tc>
          <w:tcPr>
            <w:tcW w:w="2079" w:type="dxa"/>
          </w:tcPr>
          <w:p w:rsidR="00B34C9E" w:rsidRDefault="006202EF">
            <w:pPr>
              <w:pStyle w:val="TableParagraph"/>
              <w:ind w:left="79"/>
              <w:jc w:val="left"/>
              <w:rPr>
                <w:sz w:val="20"/>
              </w:rPr>
            </w:pPr>
            <w:r>
              <w:rPr>
                <w:sz w:val="20"/>
              </w:rPr>
              <w:t>Kab. Sumedang</w:t>
            </w:r>
          </w:p>
        </w:tc>
        <w:tc>
          <w:tcPr>
            <w:tcW w:w="3058" w:type="dxa"/>
          </w:tcPr>
          <w:p w:rsidR="00B34C9E" w:rsidRDefault="006202EF">
            <w:pPr>
              <w:pStyle w:val="TableParagraph"/>
              <w:ind w:right="69"/>
              <w:jc w:val="right"/>
              <w:rPr>
                <w:sz w:val="20"/>
              </w:rPr>
            </w:pPr>
            <w:r>
              <w:rPr>
                <w:w w:val="90"/>
                <w:sz w:val="20"/>
              </w:rPr>
              <w:t>4.19%</w:t>
            </w:r>
          </w:p>
        </w:tc>
      </w:tr>
      <w:tr w:rsidR="00B34C9E">
        <w:trPr>
          <w:trHeight w:val="295"/>
        </w:trPr>
        <w:tc>
          <w:tcPr>
            <w:tcW w:w="2079" w:type="dxa"/>
          </w:tcPr>
          <w:p w:rsidR="00B34C9E" w:rsidRDefault="006202EF">
            <w:pPr>
              <w:pStyle w:val="TableParagraph"/>
              <w:ind w:left="79"/>
              <w:jc w:val="left"/>
              <w:rPr>
                <w:sz w:val="20"/>
              </w:rPr>
            </w:pPr>
            <w:r>
              <w:rPr>
                <w:sz w:val="20"/>
              </w:rPr>
              <w:t>Kab. Tasikmalaya</w:t>
            </w:r>
          </w:p>
        </w:tc>
        <w:tc>
          <w:tcPr>
            <w:tcW w:w="3058" w:type="dxa"/>
          </w:tcPr>
          <w:p w:rsidR="00B34C9E" w:rsidRDefault="006202EF">
            <w:pPr>
              <w:pStyle w:val="TableParagraph"/>
              <w:ind w:right="69"/>
              <w:jc w:val="right"/>
              <w:rPr>
                <w:sz w:val="20"/>
              </w:rPr>
            </w:pPr>
            <w:r>
              <w:rPr>
                <w:w w:val="90"/>
                <w:sz w:val="20"/>
              </w:rPr>
              <w:t>2.76%</w:t>
            </w:r>
          </w:p>
        </w:tc>
      </w:tr>
      <w:tr w:rsidR="00B34C9E">
        <w:trPr>
          <w:trHeight w:val="295"/>
        </w:trPr>
        <w:tc>
          <w:tcPr>
            <w:tcW w:w="2079" w:type="dxa"/>
          </w:tcPr>
          <w:p w:rsidR="00B34C9E" w:rsidRDefault="006202EF">
            <w:pPr>
              <w:pStyle w:val="TableParagraph"/>
              <w:ind w:left="79"/>
              <w:jc w:val="left"/>
              <w:rPr>
                <w:sz w:val="20"/>
              </w:rPr>
            </w:pPr>
            <w:r>
              <w:rPr>
                <w:sz w:val="20"/>
              </w:rPr>
              <w:t>Kota Bandung</w:t>
            </w:r>
          </w:p>
        </w:tc>
        <w:tc>
          <w:tcPr>
            <w:tcW w:w="3058" w:type="dxa"/>
          </w:tcPr>
          <w:p w:rsidR="00B34C9E" w:rsidRDefault="006202EF">
            <w:pPr>
              <w:pStyle w:val="TableParagraph"/>
              <w:ind w:right="69"/>
              <w:jc w:val="right"/>
              <w:rPr>
                <w:sz w:val="20"/>
              </w:rPr>
            </w:pPr>
            <w:r>
              <w:rPr>
                <w:w w:val="90"/>
                <w:sz w:val="20"/>
              </w:rPr>
              <w:t>9.73%</w:t>
            </w:r>
          </w:p>
        </w:tc>
      </w:tr>
    </w:tbl>
    <w:p w:rsidR="00B34C9E" w:rsidRDefault="00B34C9E">
      <w:pPr>
        <w:jc w:val="right"/>
        <w:rPr>
          <w:sz w:val="20"/>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pPr>
    </w:p>
    <w:p w:rsidR="00B34C9E" w:rsidRDefault="00B34C9E">
      <w:pPr>
        <w:pStyle w:val="BodyText"/>
        <w:spacing w:before="5"/>
        <w:rPr>
          <w:sz w:val="14"/>
        </w:rPr>
      </w:pPr>
    </w:p>
    <w:tbl>
      <w:tblPr>
        <w:tblW w:w="0" w:type="auto"/>
        <w:tblInd w:w="9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079"/>
        <w:gridCol w:w="3058"/>
      </w:tblGrid>
      <w:tr w:rsidR="00B34C9E">
        <w:trPr>
          <w:trHeight w:val="486"/>
        </w:trPr>
        <w:tc>
          <w:tcPr>
            <w:tcW w:w="2079" w:type="dxa"/>
            <w:tcBorders>
              <w:bottom w:val="single" w:sz="8" w:space="0" w:color="231F20"/>
            </w:tcBorders>
            <w:shd w:val="clear" w:color="auto" w:fill="5683B8"/>
          </w:tcPr>
          <w:p w:rsidR="00B34C9E" w:rsidRDefault="006202EF">
            <w:pPr>
              <w:pStyle w:val="TableParagraph"/>
              <w:spacing w:before="132"/>
              <w:ind w:left="123"/>
              <w:jc w:val="left"/>
              <w:rPr>
                <w:b/>
                <w:sz w:val="20"/>
              </w:rPr>
            </w:pPr>
            <w:r>
              <w:rPr>
                <w:b/>
                <w:color w:val="FFFFFF"/>
                <w:sz w:val="20"/>
              </w:rPr>
              <w:t>Kota/Kabupaten</w:t>
            </w:r>
          </w:p>
        </w:tc>
        <w:tc>
          <w:tcPr>
            <w:tcW w:w="3058" w:type="dxa"/>
            <w:tcBorders>
              <w:bottom w:val="single" w:sz="8" w:space="0" w:color="231F20"/>
            </w:tcBorders>
            <w:shd w:val="clear" w:color="auto" w:fill="5683B8"/>
          </w:tcPr>
          <w:p w:rsidR="00B34C9E" w:rsidRDefault="006202EF">
            <w:pPr>
              <w:pStyle w:val="TableParagraph"/>
              <w:spacing w:before="132"/>
              <w:ind w:left="274"/>
              <w:jc w:val="left"/>
              <w:rPr>
                <w:b/>
                <w:sz w:val="20"/>
              </w:rPr>
            </w:pPr>
            <w:r>
              <w:rPr>
                <w:b/>
                <w:color w:val="FFFFFF"/>
                <w:sz w:val="20"/>
              </w:rPr>
              <w:t>Persentase Jumlah Responden</w:t>
            </w:r>
          </w:p>
        </w:tc>
      </w:tr>
      <w:tr w:rsidR="00B34C9E">
        <w:trPr>
          <w:trHeight w:val="290"/>
        </w:trPr>
        <w:tc>
          <w:tcPr>
            <w:tcW w:w="2079" w:type="dxa"/>
            <w:tcBorders>
              <w:top w:val="single" w:sz="8" w:space="0" w:color="231F20"/>
            </w:tcBorders>
          </w:tcPr>
          <w:p w:rsidR="00B34C9E" w:rsidRDefault="006202EF">
            <w:pPr>
              <w:pStyle w:val="TableParagraph"/>
              <w:spacing w:before="28"/>
              <w:ind w:left="80"/>
              <w:jc w:val="left"/>
              <w:rPr>
                <w:sz w:val="20"/>
              </w:rPr>
            </w:pPr>
            <w:r>
              <w:rPr>
                <w:sz w:val="20"/>
              </w:rPr>
              <w:t>Kota Banjar</w:t>
            </w:r>
          </w:p>
        </w:tc>
        <w:tc>
          <w:tcPr>
            <w:tcW w:w="3058" w:type="dxa"/>
            <w:tcBorders>
              <w:top w:val="single" w:sz="8" w:space="0" w:color="231F20"/>
            </w:tcBorders>
          </w:tcPr>
          <w:p w:rsidR="00B34C9E" w:rsidRDefault="006202EF">
            <w:pPr>
              <w:pStyle w:val="TableParagraph"/>
              <w:spacing w:before="28"/>
              <w:ind w:right="69"/>
              <w:jc w:val="right"/>
              <w:rPr>
                <w:sz w:val="20"/>
              </w:rPr>
            </w:pPr>
            <w:r>
              <w:rPr>
                <w:w w:val="90"/>
                <w:sz w:val="20"/>
              </w:rPr>
              <w:t>0.01%</w:t>
            </w:r>
          </w:p>
        </w:tc>
      </w:tr>
      <w:tr w:rsidR="00B34C9E">
        <w:trPr>
          <w:trHeight w:val="295"/>
        </w:trPr>
        <w:tc>
          <w:tcPr>
            <w:tcW w:w="2079" w:type="dxa"/>
          </w:tcPr>
          <w:p w:rsidR="00B34C9E" w:rsidRDefault="006202EF">
            <w:pPr>
              <w:pStyle w:val="TableParagraph"/>
              <w:ind w:left="80"/>
              <w:jc w:val="left"/>
              <w:rPr>
                <w:sz w:val="20"/>
              </w:rPr>
            </w:pPr>
            <w:r>
              <w:rPr>
                <w:sz w:val="20"/>
              </w:rPr>
              <w:t>Kota Bekasi</w:t>
            </w:r>
          </w:p>
        </w:tc>
        <w:tc>
          <w:tcPr>
            <w:tcW w:w="3058" w:type="dxa"/>
          </w:tcPr>
          <w:p w:rsidR="00B34C9E" w:rsidRDefault="006202EF">
            <w:pPr>
              <w:pStyle w:val="TableParagraph"/>
              <w:ind w:right="69"/>
              <w:jc w:val="right"/>
              <w:rPr>
                <w:sz w:val="20"/>
              </w:rPr>
            </w:pPr>
            <w:r>
              <w:rPr>
                <w:w w:val="90"/>
                <w:sz w:val="20"/>
              </w:rPr>
              <w:t>1.95%</w:t>
            </w:r>
          </w:p>
        </w:tc>
      </w:tr>
      <w:tr w:rsidR="00B34C9E">
        <w:trPr>
          <w:trHeight w:val="295"/>
        </w:trPr>
        <w:tc>
          <w:tcPr>
            <w:tcW w:w="2079" w:type="dxa"/>
          </w:tcPr>
          <w:p w:rsidR="00B34C9E" w:rsidRDefault="006202EF">
            <w:pPr>
              <w:pStyle w:val="TableParagraph"/>
              <w:ind w:left="80"/>
              <w:jc w:val="left"/>
              <w:rPr>
                <w:sz w:val="20"/>
              </w:rPr>
            </w:pPr>
            <w:r>
              <w:rPr>
                <w:sz w:val="20"/>
              </w:rPr>
              <w:t>Kota Bogor</w:t>
            </w:r>
          </w:p>
        </w:tc>
        <w:tc>
          <w:tcPr>
            <w:tcW w:w="3058" w:type="dxa"/>
          </w:tcPr>
          <w:p w:rsidR="00B34C9E" w:rsidRDefault="006202EF">
            <w:pPr>
              <w:pStyle w:val="TableParagraph"/>
              <w:ind w:right="69"/>
              <w:jc w:val="right"/>
              <w:rPr>
                <w:sz w:val="20"/>
              </w:rPr>
            </w:pPr>
            <w:r>
              <w:rPr>
                <w:w w:val="90"/>
                <w:sz w:val="20"/>
              </w:rPr>
              <w:t>4.97%</w:t>
            </w:r>
          </w:p>
        </w:tc>
      </w:tr>
      <w:tr w:rsidR="00B34C9E">
        <w:trPr>
          <w:trHeight w:val="295"/>
        </w:trPr>
        <w:tc>
          <w:tcPr>
            <w:tcW w:w="2079" w:type="dxa"/>
          </w:tcPr>
          <w:p w:rsidR="00B34C9E" w:rsidRDefault="006202EF">
            <w:pPr>
              <w:pStyle w:val="TableParagraph"/>
              <w:ind w:left="80"/>
              <w:jc w:val="left"/>
              <w:rPr>
                <w:sz w:val="20"/>
              </w:rPr>
            </w:pPr>
            <w:r>
              <w:rPr>
                <w:sz w:val="20"/>
              </w:rPr>
              <w:t>Kota Cimahi</w:t>
            </w:r>
          </w:p>
        </w:tc>
        <w:tc>
          <w:tcPr>
            <w:tcW w:w="3058" w:type="dxa"/>
          </w:tcPr>
          <w:p w:rsidR="00B34C9E" w:rsidRDefault="006202EF">
            <w:pPr>
              <w:pStyle w:val="TableParagraph"/>
              <w:ind w:right="69"/>
              <w:jc w:val="right"/>
              <w:rPr>
                <w:sz w:val="20"/>
              </w:rPr>
            </w:pPr>
            <w:r>
              <w:rPr>
                <w:w w:val="90"/>
                <w:sz w:val="20"/>
              </w:rPr>
              <w:t>1.70%</w:t>
            </w:r>
          </w:p>
        </w:tc>
      </w:tr>
      <w:tr w:rsidR="00B34C9E">
        <w:trPr>
          <w:trHeight w:val="295"/>
        </w:trPr>
        <w:tc>
          <w:tcPr>
            <w:tcW w:w="2079" w:type="dxa"/>
          </w:tcPr>
          <w:p w:rsidR="00B34C9E" w:rsidRDefault="006202EF">
            <w:pPr>
              <w:pStyle w:val="TableParagraph"/>
              <w:ind w:left="80"/>
              <w:jc w:val="left"/>
              <w:rPr>
                <w:sz w:val="20"/>
              </w:rPr>
            </w:pPr>
            <w:r>
              <w:rPr>
                <w:sz w:val="20"/>
              </w:rPr>
              <w:t>Kota Cirebon</w:t>
            </w:r>
          </w:p>
        </w:tc>
        <w:tc>
          <w:tcPr>
            <w:tcW w:w="3058" w:type="dxa"/>
          </w:tcPr>
          <w:p w:rsidR="00B34C9E" w:rsidRDefault="006202EF">
            <w:pPr>
              <w:pStyle w:val="TableParagraph"/>
              <w:ind w:right="69"/>
              <w:jc w:val="right"/>
              <w:rPr>
                <w:sz w:val="20"/>
              </w:rPr>
            </w:pPr>
            <w:r>
              <w:rPr>
                <w:w w:val="90"/>
                <w:sz w:val="20"/>
              </w:rPr>
              <w:t>1.07%</w:t>
            </w:r>
          </w:p>
        </w:tc>
      </w:tr>
      <w:tr w:rsidR="00B34C9E">
        <w:trPr>
          <w:trHeight w:val="295"/>
        </w:trPr>
        <w:tc>
          <w:tcPr>
            <w:tcW w:w="2079" w:type="dxa"/>
          </w:tcPr>
          <w:p w:rsidR="00B34C9E" w:rsidRDefault="006202EF">
            <w:pPr>
              <w:pStyle w:val="TableParagraph"/>
              <w:ind w:left="80"/>
              <w:jc w:val="left"/>
              <w:rPr>
                <w:sz w:val="20"/>
              </w:rPr>
            </w:pPr>
            <w:r>
              <w:rPr>
                <w:sz w:val="20"/>
              </w:rPr>
              <w:t>Kota Depok</w:t>
            </w:r>
          </w:p>
        </w:tc>
        <w:tc>
          <w:tcPr>
            <w:tcW w:w="3058" w:type="dxa"/>
          </w:tcPr>
          <w:p w:rsidR="00B34C9E" w:rsidRDefault="006202EF">
            <w:pPr>
              <w:pStyle w:val="TableParagraph"/>
              <w:ind w:right="69"/>
              <w:jc w:val="right"/>
              <w:rPr>
                <w:sz w:val="20"/>
              </w:rPr>
            </w:pPr>
            <w:r>
              <w:rPr>
                <w:w w:val="90"/>
                <w:sz w:val="20"/>
              </w:rPr>
              <w:t>0.23%</w:t>
            </w:r>
          </w:p>
        </w:tc>
      </w:tr>
      <w:tr w:rsidR="00B34C9E">
        <w:trPr>
          <w:trHeight w:val="295"/>
        </w:trPr>
        <w:tc>
          <w:tcPr>
            <w:tcW w:w="2079" w:type="dxa"/>
          </w:tcPr>
          <w:p w:rsidR="00B34C9E" w:rsidRDefault="006202EF">
            <w:pPr>
              <w:pStyle w:val="TableParagraph"/>
              <w:ind w:left="80"/>
              <w:jc w:val="left"/>
              <w:rPr>
                <w:sz w:val="20"/>
              </w:rPr>
            </w:pPr>
            <w:r>
              <w:rPr>
                <w:sz w:val="20"/>
              </w:rPr>
              <w:t>Kota Sukabumi</w:t>
            </w:r>
          </w:p>
        </w:tc>
        <w:tc>
          <w:tcPr>
            <w:tcW w:w="3058" w:type="dxa"/>
          </w:tcPr>
          <w:p w:rsidR="00B34C9E" w:rsidRDefault="006202EF">
            <w:pPr>
              <w:pStyle w:val="TableParagraph"/>
              <w:ind w:right="69"/>
              <w:jc w:val="right"/>
              <w:rPr>
                <w:sz w:val="20"/>
              </w:rPr>
            </w:pPr>
            <w:r>
              <w:rPr>
                <w:w w:val="90"/>
                <w:sz w:val="20"/>
              </w:rPr>
              <w:t>1.01%</w:t>
            </w:r>
          </w:p>
        </w:tc>
      </w:tr>
      <w:tr w:rsidR="00B34C9E">
        <w:trPr>
          <w:trHeight w:val="295"/>
        </w:trPr>
        <w:tc>
          <w:tcPr>
            <w:tcW w:w="2079" w:type="dxa"/>
          </w:tcPr>
          <w:p w:rsidR="00B34C9E" w:rsidRDefault="006202EF">
            <w:pPr>
              <w:pStyle w:val="TableParagraph"/>
              <w:ind w:left="80"/>
              <w:jc w:val="left"/>
              <w:rPr>
                <w:sz w:val="20"/>
              </w:rPr>
            </w:pPr>
            <w:r>
              <w:rPr>
                <w:sz w:val="20"/>
              </w:rPr>
              <w:t>Kota Tasikmalaya</w:t>
            </w:r>
          </w:p>
        </w:tc>
        <w:tc>
          <w:tcPr>
            <w:tcW w:w="3058" w:type="dxa"/>
          </w:tcPr>
          <w:p w:rsidR="00B34C9E" w:rsidRDefault="006202EF">
            <w:pPr>
              <w:pStyle w:val="TableParagraph"/>
              <w:ind w:right="69"/>
              <w:jc w:val="right"/>
              <w:rPr>
                <w:sz w:val="20"/>
              </w:rPr>
            </w:pPr>
            <w:r>
              <w:rPr>
                <w:w w:val="90"/>
                <w:sz w:val="20"/>
              </w:rPr>
              <w:t>2.21%</w:t>
            </w:r>
          </w:p>
        </w:tc>
      </w:tr>
      <w:tr w:rsidR="00B34C9E">
        <w:trPr>
          <w:trHeight w:val="295"/>
        </w:trPr>
        <w:tc>
          <w:tcPr>
            <w:tcW w:w="2079" w:type="dxa"/>
          </w:tcPr>
          <w:p w:rsidR="00B34C9E" w:rsidRDefault="006202EF">
            <w:pPr>
              <w:pStyle w:val="TableParagraph"/>
              <w:ind w:left="80"/>
              <w:jc w:val="left"/>
              <w:rPr>
                <w:sz w:val="20"/>
              </w:rPr>
            </w:pPr>
            <w:r>
              <w:rPr>
                <w:sz w:val="20"/>
              </w:rPr>
              <w:t>Jumlah</w:t>
            </w:r>
          </w:p>
        </w:tc>
        <w:tc>
          <w:tcPr>
            <w:tcW w:w="3058" w:type="dxa"/>
          </w:tcPr>
          <w:p w:rsidR="00B34C9E" w:rsidRDefault="006202EF">
            <w:pPr>
              <w:pStyle w:val="TableParagraph"/>
              <w:ind w:right="69"/>
              <w:jc w:val="right"/>
              <w:rPr>
                <w:sz w:val="20"/>
              </w:rPr>
            </w:pPr>
            <w:r>
              <w:rPr>
                <w:w w:val="90"/>
                <w:sz w:val="20"/>
              </w:rPr>
              <w:t>100%</w:t>
            </w:r>
          </w:p>
        </w:tc>
      </w:tr>
    </w:tbl>
    <w:p w:rsidR="00B34C9E" w:rsidRDefault="00B34C9E">
      <w:pPr>
        <w:pStyle w:val="BodyText"/>
        <w:spacing w:before="9"/>
        <w:rPr>
          <w:sz w:val="22"/>
        </w:rPr>
      </w:pPr>
    </w:p>
    <w:p w:rsidR="00B34C9E" w:rsidRDefault="006202EF">
      <w:pPr>
        <w:pStyle w:val="BodyText"/>
        <w:spacing w:before="111" w:line="249" w:lineRule="auto"/>
        <w:ind w:left="900" w:right="615" w:firstLine="720"/>
        <w:jc w:val="both"/>
      </w:pPr>
      <w:r>
        <w:rPr>
          <w:color w:val="231F20"/>
        </w:rPr>
        <w:t xml:space="preserve">Latar belakang responden yang berasal dari </w:t>
      </w:r>
      <w:r>
        <w:rPr>
          <w:color w:val="231F20"/>
          <w:spacing w:val="-3"/>
        </w:rPr>
        <w:t xml:space="preserve">Jawa </w:t>
      </w:r>
      <w:r>
        <w:rPr>
          <w:color w:val="231F20"/>
        </w:rPr>
        <w:t xml:space="preserve">Barat sedikit berbeda dengan yang berasal dari Provinsi DKI Jakarta. Jika di DKI Jakarta 99,86% merupakan responden yang berasal di wilayah Kota, di Provinsi </w:t>
      </w:r>
      <w:r>
        <w:rPr>
          <w:color w:val="231F20"/>
          <w:spacing w:val="-3"/>
        </w:rPr>
        <w:t xml:space="preserve">Jawa </w:t>
      </w:r>
      <w:r>
        <w:rPr>
          <w:color w:val="231F20"/>
        </w:rPr>
        <w:t>Barat jumlah responden di dominasi oleh wilayah Kabupaten yaitu sebanyak 77,12%. Penyebab dom</w:t>
      </w:r>
      <w:r>
        <w:rPr>
          <w:color w:val="231F20"/>
        </w:rPr>
        <w:t xml:space="preserve">inasi tersebut besar kemungkinan disebabkan oleh kawasan </w:t>
      </w:r>
      <w:r>
        <w:rPr>
          <w:color w:val="231F20"/>
          <w:spacing w:val="-3"/>
        </w:rPr>
        <w:t xml:space="preserve">Jawa </w:t>
      </w:r>
      <w:r>
        <w:rPr>
          <w:color w:val="231F20"/>
        </w:rPr>
        <w:t>Barat yang lebih banyak di dominasi oleh wilayah administrasi yang masih berstatus kabupaten dibandingkan dengan wilayah administrasi kota</w:t>
      </w:r>
      <w:r>
        <w:rPr>
          <w:color w:val="231F20"/>
          <w:spacing w:val="-20"/>
        </w:rPr>
        <w:t xml:space="preserve"> </w:t>
      </w:r>
      <w:r>
        <w:rPr>
          <w:color w:val="231F20"/>
        </w:rPr>
        <w:t>madya.</w:t>
      </w:r>
    </w:p>
    <w:p w:rsidR="00B34C9E" w:rsidRDefault="006202EF">
      <w:pPr>
        <w:pStyle w:val="BodyText"/>
        <w:spacing w:before="167" w:line="249" w:lineRule="auto"/>
        <w:ind w:left="2342" w:right="856" w:hanging="389"/>
      </w:pPr>
      <w:r>
        <w:rPr>
          <w:color w:val="231F20"/>
        </w:rPr>
        <w:t xml:space="preserve">Tabel 4.4 Profil Responden Berdasarka Kota atau </w:t>
      </w:r>
      <w:r>
        <w:rPr>
          <w:color w:val="231F20"/>
        </w:rPr>
        <w:t>Kabupaten di Provinsi Banten</w:t>
      </w:r>
    </w:p>
    <w:p w:rsidR="00B34C9E" w:rsidRDefault="00B34C9E">
      <w:pPr>
        <w:pStyle w:val="BodyText"/>
        <w:spacing w:before="5"/>
        <w:rPr>
          <w:sz w:val="16"/>
        </w:rPr>
      </w:pPr>
    </w:p>
    <w:tbl>
      <w:tblPr>
        <w:tblW w:w="0" w:type="auto"/>
        <w:tblInd w:w="7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445"/>
        <w:gridCol w:w="3058"/>
      </w:tblGrid>
      <w:tr w:rsidR="00B34C9E">
        <w:trPr>
          <w:trHeight w:val="392"/>
        </w:trPr>
        <w:tc>
          <w:tcPr>
            <w:tcW w:w="2445" w:type="dxa"/>
            <w:shd w:val="clear" w:color="auto" w:fill="5683B8"/>
          </w:tcPr>
          <w:p w:rsidR="00B34C9E" w:rsidRDefault="006202EF">
            <w:pPr>
              <w:pStyle w:val="TableParagraph"/>
              <w:spacing w:before="82"/>
              <w:ind w:left="125"/>
              <w:jc w:val="left"/>
              <w:rPr>
                <w:sz w:val="20"/>
              </w:rPr>
            </w:pPr>
            <w:r>
              <w:rPr>
                <w:color w:val="FFFFFF"/>
                <w:sz w:val="20"/>
              </w:rPr>
              <w:t>Kota/Kabupaten</w:t>
            </w:r>
          </w:p>
        </w:tc>
        <w:tc>
          <w:tcPr>
            <w:tcW w:w="3058" w:type="dxa"/>
            <w:shd w:val="clear" w:color="auto" w:fill="5683B8"/>
          </w:tcPr>
          <w:p w:rsidR="00B34C9E" w:rsidRDefault="006202EF">
            <w:pPr>
              <w:pStyle w:val="TableParagraph"/>
              <w:spacing w:before="82"/>
              <w:ind w:left="327"/>
              <w:jc w:val="left"/>
              <w:rPr>
                <w:sz w:val="20"/>
              </w:rPr>
            </w:pPr>
            <w:r>
              <w:rPr>
                <w:color w:val="FFFFFF"/>
                <w:sz w:val="20"/>
              </w:rPr>
              <w:t>Persentase Jumlah Responden</w:t>
            </w:r>
          </w:p>
        </w:tc>
      </w:tr>
      <w:tr w:rsidR="00B34C9E">
        <w:trPr>
          <w:trHeight w:val="460"/>
        </w:trPr>
        <w:tc>
          <w:tcPr>
            <w:tcW w:w="2445" w:type="dxa"/>
          </w:tcPr>
          <w:p w:rsidR="00B34C9E" w:rsidRDefault="006202EF">
            <w:pPr>
              <w:pStyle w:val="TableParagraph"/>
              <w:spacing w:before="116"/>
              <w:ind w:left="79"/>
              <w:jc w:val="left"/>
              <w:rPr>
                <w:sz w:val="20"/>
              </w:rPr>
            </w:pPr>
            <w:r>
              <w:rPr>
                <w:sz w:val="20"/>
              </w:rPr>
              <w:t>Kab. Lebak</w:t>
            </w:r>
          </w:p>
        </w:tc>
        <w:tc>
          <w:tcPr>
            <w:tcW w:w="3058" w:type="dxa"/>
          </w:tcPr>
          <w:p w:rsidR="00B34C9E" w:rsidRDefault="006202EF">
            <w:pPr>
              <w:pStyle w:val="TableParagraph"/>
              <w:spacing w:before="116"/>
              <w:ind w:right="69"/>
              <w:jc w:val="right"/>
              <w:rPr>
                <w:sz w:val="20"/>
              </w:rPr>
            </w:pPr>
            <w:r>
              <w:rPr>
                <w:w w:val="90"/>
                <w:sz w:val="20"/>
              </w:rPr>
              <w:t>13.16%</w:t>
            </w:r>
          </w:p>
        </w:tc>
      </w:tr>
      <w:tr w:rsidR="00B34C9E">
        <w:trPr>
          <w:trHeight w:val="295"/>
        </w:trPr>
        <w:tc>
          <w:tcPr>
            <w:tcW w:w="2445" w:type="dxa"/>
          </w:tcPr>
          <w:p w:rsidR="00B34C9E" w:rsidRDefault="006202EF">
            <w:pPr>
              <w:pStyle w:val="TableParagraph"/>
              <w:ind w:left="79"/>
              <w:jc w:val="left"/>
              <w:rPr>
                <w:sz w:val="20"/>
              </w:rPr>
            </w:pPr>
            <w:r>
              <w:rPr>
                <w:sz w:val="20"/>
              </w:rPr>
              <w:t>Kab. Pandeglang</w:t>
            </w:r>
          </w:p>
        </w:tc>
        <w:tc>
          <w:tcPr>
            <w:tcW w:w="3058" w:type="dxa"/>
          </w:tcPr>
          <w:p w:rsidR="00B34C9E" w:rsidRDefault="006202EF">
            <w:pPr>
              <w:pStyle w:val="TableParagraph"/>
              <w:ind w:right="69"/>
              <w:jc w:val="right"/>
              <w:rPr>
                <w:sz w:val="20"/>
              </w:rPr>
            </w:pPr>
            <w:r>
              <w:rPr>
                <w:w w:val="90"/>
                <w:sz w:val="20"/>
              </w:rPr>
              <w:t>2.09%</w:t>
            </w:r>
          </w:p>
        </w:tc>
      </w:tr>
      <w:tr w:rsidR="00B34C9E">
        <w:trPr>
          <w:trHeight w:val="295"/>
        </w:trPr>
        <w:tc>
          <w:tcPr>
            <w:tcW w:w="2445" w:type="dxa"/>
          </w:tcPr>
          <w:p w:rsidR="00B34C9E" w:rsidRDefault="006202EF">
            <w:pPr>
              <w:pStyle w:val="TableParagraph"/>
              <w:ind w:left="79"/>
              <w:jc w:val="left"/>
              <w:rPr>
                <w:sz w:val="20"/>
              </w:rPr>
            </w:pPr>
            <w:r>
              <w:rPr>
                <w:sz w:val="20"/>
              </w:rPr>
              <w:t>Kab. Serang</w:t>
            </w:r>
          </w:p>
        </w:tc>
        <w:tc>
          <w:tcPr>
            <w:tcW w:w="3058" w:type="dxa"/>
          </w:tcPr>
          <w:p w:rsidR="00B34C9E" w:rsidRDefault="006202EF">
            <w:pPr>
              <w:pStyle w:val="TableParagraph"/>
              <w:ind w:right="69"/>
              <w:jc w:val="right"/>
              <w:rPr>
                <w:sz w:val="20"/>
              </w:rPr>
            </w:pPr>
            <w:r>
              <w:rPr>
                <w:w w:val="90"/>
                <w:sz w:val="20"/>
              </w:rPr>
              <w:t>22.01%</w:t>
            </w:r>
          </w:p>
        </w:tc>
      </w:tr>
      <w:tr w:rsidR="00B34C9E">
        <w:trPr>
          <w:trHeight w:val="295"/>
        </w:trPr>
        <w:tc>
          <w:tcPr>
            <w:tcW w:w="2445" w:type="dxa"/>
          </w:tcPr>
          <w:p w:rsidR="00B34C9E" w:rsidRDefault="006202EF">
            <w:pPr>
              <w:pStyle w:val="TableParagraph"/>
              <w:ind w:left="79"/>
              <w:jc w:val="left"/>
              <w:rPr>
                <w:sz w:val="20"/>
              </w:rPr>
            </w:pPr>
            <w:r>
              <w:rPr>
                <w:sz w:val="20"/>
              </w:rPr>
              <w:t>Kab. Tangerang</w:t>
            </w:r>
          </w:p>
        </w:tc>
        <w:tc>
          <w:tcPr>
            <w:tcW w:w="3058" w:type="dxa"/>
          </w:tcPr>
          <w:p w:rsidR="00B34C9E" w:rsidRDefault="006202EF">
            <w:pPr>
              <w:pStyle w:val="TableParagraph"/>
              <w:ind w:right="69"/>
              <w:jc w:val="right"/>
              <w:rPr>
                <w:sz w:val="20"/>
              </w:rPr>
            </w:pPr>
            <w:r>
              <w:rPr>
                <w:w w:val="90"/>
                <w:sz w:val="20"/>
              </w:rPr>
              <w:t>27.53%</w:t>
            </w:r>
          </w:p>
        </w:tc>
      </w:tr>
      <w:tr w:rsidR="00B34C9E">
        <w:trPr>
          <w:trHeight w:val="295"/>
        </w:trPr>
        <w:tc>
          <w:tcPr>
            <w:tcW w:w="2445" w:type="dxa"/>
          </w:tcPr>
          <w:p w:rsidR="00B34C9E" w:rsidRDefault="006202EF">
            <w:pPr>
              <w:pStyle w:val="TableParagraph"/>
              <w:ind w:left="79"/>
              <w:jc w:val="left"/>
              <w:rPr>
                <w:sz w:val="20"/>
              </w:rPr>
            </w:pPr>
            <w:r>
              <w:rPr>
                <w:sz w:val="20"/>
              </w:rPr>
              <w:t>Kota Cilegon</w:t>
            </w:r>
          </w:p>
        </w:tc>
        <w:tc>
          <w:tcPr>
            <w:tcW w:w="3058" w:type="dxa"/>
          </w:tcPr>
          <w:p w:rsidR="00B34C9E" w:rsidRDefault="006202EF">
            <w:pPr>
              <w:pStyle w:val="TableParagraph"/>
              <w:ind w:right="69"/>
              <w:jc w:val="right"/>
              <w:rPr>
                <w:sz w:val="20"/>
              </w:rPr>
            </w:pPr>
            <w:r>
              <w:rPr>
                <w:w w:val="90"/>
                <w:sz w:val="20"/>
              </w:rPr>
              <w:t>1.70%</w:t>
            </w:r>
          </w:p>
        </w:tc>
      </w:tr>
      <w:tr w:rsidR="00B34C9E">
        <w:trPr>
          <w:trHeight w:val="295"/>
        </w:trPr>
        <w:tc>
          <w:tcPr>
            <w:tcW w:w="2445" w:type="dxa"/>
          </w:tcPr>
          <w:p w:rsidR="00B34C9E" w:rsidRDefault="006202EF">
            <w:pPr>
              <w:pStyle w:val="TableParagraph"/>
              <w:ind w:left="79"/>
              <w:jc w:val="left"/>
              <w:rPr>
                <w:sz w:val="20"/>
              </w:rPr>
            </w:pPr>
            <w:r>
              <w:rPr>
                <w:sz w:val="20"/>
              </w:rPr>
              <w:t>Kota Serang</w:t>
            </w:r>
          </w:p>
        </w:tc>
        <w:tc>
          <w:tcPr>
            <w:tcW w:w="3058" w:type="dxa"/>
          </w:tcPr>
          <w:p w:rsidR="00B34C9E" w:rsidRDefault="006202EF">
            <w:pPr>
              <w:pStyle w:val="TableParagraph"/>
              <w:ind w:right="69"/>
              <w:jc w:val="right"/>
              <w:rPr>
                <w:sz w:val="20"/>
              </w:rPr>
            </w:pPr>
            <w:r>
              <w:rPr>
                <w:w w:val="90"/>
                <w:sz w:val="20"/>
              </w:rPr>
              <w:t>5.10%</w:t>
            </w:r>
          </w:p>
        </w:tc>
      </w:tr>
    </w:tbl>
    <w:p w:rsidR="00B34C9E" w:rsidRDefault="00B34C9E">
      <w:pPr>
        <w:jc w:val="right"/>
        <w:rPr>
          <w:sz w:val="20"/>
        </w:rPr>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pPr>
    </w:p>
    <w:p w:rsidR="00B34C9E" w:rsidRDefault="00B34C9E">
      <w:pPr>
        <w:pStyle w:val="BodyText"/>
        <w:spacing w:before="5" w:after="1"/>
        <w:rPr>
          <w:sz w:val="15"/>
        </w:rPr>
      </w:pPr>
    </w:p>
    <w:tbl>
      <w:tblPr>
        <w:tblW w:w="0" w:type="auto"/>
        <w:tblInd w:w="5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445"/>
        <w:gridCol w:w="3058"/>
      </w:tblGrid>
      <w:tr w:rsidR="00B34C9E">
        <w:trPr>
          <w:trHeight w:val="392"/>
        </w:trPr>
        <w:tc>
          <w:tcPr>
            <w:tcW w:w="2445" w:type="dxa"/>
            <w:shd w:val="clear" w:color="auto" w:fill="5683B8"/>
          </w:tcPr>
          <w:p w:rsidR="00B34C9E" w:rsidRDefault="006202EF">
            <w:pPr>
              <w:pStyle w:val="TableParagraph"/>
              <w:spacing w:before="82"/>
              <w:ind w:left="125"/>
              <w:jc w:val="left"/>
              <w:rPr>
                <w:sz w:val="20"/>
              </w:rPr>
            </w:pPr>
            <w:r>
              <w:rPr>
                <w:color w:val="FFFFFF"/>
                <w:sz w:val="20"/>
              </w:rPr>
              <w:t>Kota/Kabupaten</w:t>
            </w:r>
          </w:p>
        </w:tc>
        <w:tc>
          <w:tcPr>
            <w:tcW w:w="3058" w:type="dxa"/>
            <w:shd w:val="clear" w:color="auto" w:fill="5683B8"/>
          </w:tcPr>
          <w:p w:rsidR="00B34C9E" w:rsidRDefault="006202EF">
            <w:pPr>
              <w:pStyle w:val="TableParagraph"/>
              <w:spacing w:before="82"/>
              <w:ind w:left="327"/>
              <w:jc w:val="left"/>
              <w:rPr>
                <w:sz w:val="20"/>
              </w:rPr>
            </w:pPr>
            <w:r>
              <w:rPr>
                <w:color w:val="FFFFFF"/>
                <w:sz w:val="20"/>
              </w:rPr>
              <w:t xml:space="preserve">Persentase Jumlah </w:t>
            </w:r>
            <w:r>
              <w:rPr>
                <w:color w:val="FFFFFF"/>
                <w:sz w:val="20"/>
              </w:rPr>
              <w:t>Responden</w:t>
            </w:r>
          </w:p>
        </w:tc>
      </w:tr>
      <w:tr w:rsidR="00B34C9E">
        <w:trPr>
          <w:trHeight w:val="295"/>
        </w:trPr>
        <w:tc>
          <w:tcPr>
            <w:tcW w:w="2445" w:type="dxa"/>
          </w:tcPr>
          <w:p w:rsidR="00B34C9E" w:rsidRDefault="006202EF">
            <w:pPr>
              <w:pStyle w:val="TableParagraph"/>
              <w:ind w:left="79"/>
              <w:jc w:val="left"/>
              <w:rPr>
                <w:sz w:val="20"/>
              </w:rPr>
            </w:pPr>
            <w:r>
              <w:rPr>
                <w:sz w:val="20"/>
              </w:rPr>
              <w:t>Kota Tangerang</w:t>
            </w:r>
          </w:p>
        </w:tc>
        <w:tc>
          <w:tcPr>
            <w:tcW w:w="3058" w:type="dxa"/>
          </w:tcPr>
          <w:p w:rsidR="00B34C9E" w:rsidRDefault="006202EF">
            <w:pPr>
              <w:pStyle w:val="TableParagraph"/>
              <w:ind w:right="69"/>
              <w:jc w:val="right"/>
              <w:rPr>
                <w:sz w:val="20"/>
              </w:rPr>
            </w:pPr>
            <w:r>
              <w:rPr>
                <w:w w:val="90"/>
                <w:sz w:val="20"/>
              </w:rPr>
              <w:t>19.67%</w:t>
            </w:r>
          </w:p>
        </w:tc>
      </w:tr>
      <w:tr w:rsidR="00B34C9E">
        <w:trPr>
          <w:trHeight w:val="295"/>
        </w:trPr>
        <w:tc>
          <w:tcPr>
            <w:tcW w:w="2445" w:type="dxa"/>
          </w:tcPr>
          <w:p w:rsidR="00B34C9E" w:rsidRDefault="006202EF">
            <w:pPr>
              <w:pStyle w:val="TableParagraph"/>
              <w:ind w:left="79"/>
              <w:jc w:val="left"/>
              <w:rPr>
                <w:sz w:val="20"/>
              </w:rPr>
            </w:pPr>
            <w:r>
              <w:rPr>
                <w:sz w:val="20"/>
              </w:rPr>
              <w:t>Kota Tangerang Selatan</w:t>
            </w:r>
          </w:p>
        </w:tc>
        <w:tc>
          <w:tcPr>
            <w:tcW w:w="3058" w:type="dxa"/>
          </w:tcPr>
          <w:p w:rsidR="00B34C9E" w:rsidRDefault="006202EF">
            <w:pPr>
              <w:pStyle w:val="TableParagraph"/>
              <w:ind w:right="69"/>
              <w:jc w:val="right"/>
              <w:rPr>
                <w:sz w:val="20"/>
              </w:rPr>
            </w:pPr>
            <w:r>
              <w:rPr>
                <w:w w:val="90"/>
                <w:sz w:val="20"/>
              </w:rPr>
              <w:t>8.74%</w:t>
            </w:r>
          </w:p>
        </w:tc>
      </w:tr>
      <w:tr w:rsidR="00B34C9E">
        <w:trPr>
          <w:trHeight w:val="408"/>
        </w:trPr>
        <w:tc>
          <w:tcPr>
            <w:tcW w:w="2445" w:type="dxa"/>
          </w:tcPr>
          <w:p w:rsidR="00B34C9E" w:rsidRDefault="006202EF">
            <w:pPr>
              <w:pStyle w:val="TableParagraph"/>
              <w:ind w:left="80"/>
              <w:jc w:val="left"/>
              <w:rPr>
                <w:sz w:val="20"/>
              </w:rPr>
            </w:pPr>
            <w:r>
              <w:rPr>
                <w:sz w:val="20"/>
              </w:rPr>
              <w:t>Jumlah</w:t>
            </w:r>
          </w:p>
        </w:tc>
        <w:tc>
          <w:tcPr>
            <w:tcW w:w="3058" w:type="dxa"/>
          </w:tcPr>
          <w:p w:rsidR="00B34C9E" w:rsidRDefault="006202EF">
            <w:pPr>
              <w:pStyle w:val="TableParagraph"/>
              <w:spacing w:before="90"/>
              <w:ind w:right="69"/>
              <w:jc w:val="right"/>
              <w:rPr>
                <w:sz w:val="20"/>
              </w:rPr>
            </w:pPr>
            <w:r>
              <w:rPr>
                <w:w w:val="90"/>
                <w:sz w:val="20"/>
              </w:rPr>
              <w:t>100%</w:t>
            </w:r>
          </w:p>
        </w:tc>
      </w:tr>
    </w:tbl>
    <w:p w:rsidR="00B34C9E" w:rsidRDefault="00B34C9E">
      <w:pPr>
        <w:pStyle w:val="BodyText"/>
        <w:spacing w:before="9"/>
        <w:rPr>
          <w:sz w:val="22"/>
        </w:rPr>
      </w:pPr>
    </w:p>
    <w:p w:rsidR="00B34C9E" w:rsidRDefault="006202EF">
      <w:pPr>
        <w:pStyle w:val="BodyText"/>
        <w:spacing w:before="111" w:line="249" w:lineRule="auto"/>
        <w:ind w:left="617" w:right="898" w:firstLine="720"/>
        <w:jc w:val="both"/>
      </w:pPr>
      <w:r>
        <w:rPr>
          <w:color w:val="231F20"/>
        </w:rPr>
        <w:t xml:space="preserve">Perbandingan jumlah responden yang barasal dari Provinsi Banten hampir berimbang, yang mana dari sebanyak 64,79% responden berasal dari wilayah administrasi berstatus kabupaten, </w:t>
      </w:r>
      <w:r>
        <w:rPr>
          <w:color w:val="231F20"/>
        </w:rPr>
        <w:t>sementara 35,21% berasal dari wilayah administrasi kota. Dengan demikian gambaran umum responden secara keseluruhan adalah:</w:t>
      </w:r>
    </w:p>
    <w:p w:rsidR="00B34C9E" w:rsidRDefault="006202EF">
      <w:pPr>
        <w:pStyle w:val="BodyText"/>
        <w:spacing w:before="165" w:line="249" w:lineRule="auto"/>
        <w:ind w:left="637" w:right="918"/>
        <w:jc w:val="center"/>
      </w:pPr>
      <w:r>
        <w:rPr>
          <w:color w:val="231F20"/>
        </w:rPr>
        <w:t>Diagram 4.2 Sebaran Responden Berdasarkan Wilayah Administrasi Tingkat Kota/Kabupaten</w:t>
      </w:r>
    </w:p>
    <w:p w:rsidR="00B34C9E" w:rsidRDefault="006202EF">
      <w:pPr>
        <w:pStyle w:val="BodyText"/>
        <w:spacing w:before="10"/>
        <w:rPr>
          <w:sz w:val="26"/>
        </w:rPr>
      </w:pPr>
      <w:r>
        <w:rPr>
          <w:noProof/>
          <w:lang w:val="id-ID" w:eastAsia="id-ID" w:bidi="yi-Hebr"/>
        </w:rPr>
        <w:drawing>
          <wp:anchor distT="0" distB="0" distL="0" distR="0" simplePos="0" relativeHeight="251627008" behindDoc="0" locked="0" layoutInCell="1" allowOverlap="1">
            <wp:simplePos x="0" y="0"/>
            <wp:positionH relativeFrom="page">
              <wp:posOffset>923290</wp:posOffset>
            </wp:positionH>
            <wp:positionV relativeFrom="paragraph">
              <wp:posOffset>220980</wp:posOffset>
            </wp:positionV>
            <wp:extent cx="3260090" cy="2125980"/>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jpeg"/>
                    <pic:cNvPicPr>
                      <a:picLocks noChangeAspect="1"/>
                    </pic:cNvPicPr>
                  </pic:nvPicPr>
                  <pic:blipFill>
                    <a:blip r:embed="rId39" cstate="print"/>
                    <a:stretch>
                      <a:fillRect/>
                    </a:stretch>
                  </pic:blipFill>
                  <pic:spPr>
                    <a:xfrm>
                      <a:off x="0" y="0"/>
                      <a:ext cx="3259852" cy="2125980"/>
                    </a:xfrm>
                    <a:prstGeom prst="rect">
                      <a:avLst/>
                    </a:prstGeom>
                  </pic:spPr>
                </pic:pic>
              </a:graphicData>
            </a:graphic>
          </wp:anchor>
        </w:drawing>
      </w:r>
    </w:p>
    <w:p w:rsidR="00B34C9E" w:rsidRDefault="00B34C9E">
      <w:pPr>
        <w:pStyle w:val="BodyText"/>
        <w:spacing w:before="7"/>
        <w:rPr>
          <w:sz w:val="25"/>
        </w:rPr>
      </w:pPr>
    </w:p>
    <w:p w:rsidR="00B34C9E" w:rsidRDefault="006202EF">
      <w:pPr>
        <w:ind w:left="117" w:right="398"/>
        <w:jc w:val="center"/>
        <w:rPr>
          <w:sz w:val="18"/>
        </w:rPr>
      </w:pPr>
      <w:r>
        <w:rPr>
          <w:color w:val="231F20"/>
          <w:sz w:val="18"/>
        </w:rPr>
        <w:t>Sumber: Puslitjakdikbud, 2018.</w:t>
      </w:r>
    </w:p>
    <w:p w:rsidR="00B34C9E" w:rsidRDefault="006202EF">
      <w:pPr>
        <w:pStyle w:val="BodyText"/>
        <w:spacing w:before="175" w:line="249" w:lineRule="auto"/>
        <w:ind w:left="617" w:right="898" w:firstLine="720"/>
        <w:jc w:val="both"/>
      </w:pPr>
      <w:r>
        <w:rPr>
          <w:color w:val="231F20"/>
        </w:rPr>
        <w:t xml:space="preserve">Dengan </w:t>
      </w:r>
      <w:r>
        <w:rPr>
          <w:color w:val="231F20"/>
        </w:rPr>
        <w:t>demikian sebaran responden berdasarkan wilayah administrasi hasilnya hampir sebanding dengan jumlah responden 55% responden berasal dari wilayah administrasi kota</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jc w:val="both"/>
      </w:pPr>
      <w:r>
        <w:rPr>
          <w:color w:val="231F20"/>
        </w:rPr>
        <w:t xml:space="preserve">dan 45% responden berasal dari wilayah administrasi kabupaten. Perbedaan wilayah ini dimaksudkan hanya sebagai gambaran  asal responden. </w:t>
      </w:r>
      <w:r>
        <w:rPr>
          <w:color w:val="231F20"/>
          <w:spacing w:val="-3"/>
        </w:rPr>
        <w:t xml:space="preserve">Namun </w:t>
      </w:r>
      <w:r>
        <w:rPr>
          <w:color w:val="231F20"/>
        </w:rPr>
        <w:t xml:space="preserve">yang perlu menjadi perhatian  adalah  arus globalisasi yang ditandai dengan masuknya jaringan internet sampai ke </w:t>
      </w:r>
      <w:r>
        <w:rPr>
          <w:color w:val="231F20"/>
        </w:rPr>
        <w:t>pelosok daerah kadang tidak lagi memandang wilayah administrasi atau karakterisitik daerah tertentu. Setiap daerah dipandang sama sehingga besar kemungkinan akan menimbulkan dampak</w:t>
      </w:r>
      <w:r>
        <w:rPr>
          <w:color w:val="231F20"/>
          <w:spacing w:val="-8"/>
        </w:rPr>
        <w:t xml:space="preserve"> </w:t>
      </w:r>
      <w:r>
        <w:rPr>
          <w:color w:val="231F20"/>
        </w:rPr>
        <w:t>yang</w:t>
      </w:r>
      <w:r>
        <w:rPr>
          <w:color w:val="231F20"/>
          <w:spacing w:val="-8"/>
        </w:rPr>
        <w:t xml:space="preserve"> </w:t>
      </w:r>
      <w:r>
        <w:rPr>
          <w:color w:val="231F20"/>
        </w:rPr>
        <w:t>hampir</w:t>
      </w:r>
      <w:r>
        <w:rPr>
          <w:color w:val="231F20"/>
          <w:spacing w:val="-7"/>
        </w:rPr>
        <w:t xml:space="preserve"> </w:t>
      </w:r>
      <w:r>
        <w:rPr>
          <w:color w:val="231F20"/>
        </w:rPr>
        <w:t>mirip</w:t>
      </w:r>
      <w:r>
        <w:rPr>
          <w:color w:val="231F20"/>
          <w:spacing w:val="-8"/>
        </w:rPr>
        <w:t xml:space="preserve"> </w:t>
      </w:r>
      <w:r>
        <w:rPr>
          <w:color w:val="231F20"/>
        </w:rPr>
        <w:t>baik</w:t>
      </w:r>
      <w:r>
        <w:rPr>
          <w:color w:val="231F20"/>
          <w:spacing w:val="-8"/>
        </w:rPr>
        <w:t xml:space="preserve"> </w:t>
      </w:r>
      <w:r>
        <w:rPr>
          <w:color w:val="231F20"/>
        </w:rPr>
        <w:t>di</w:t>
      </w:r>
      <w:r>
        <w:rPr>
          <w:color w:val="231F20"/>
          <w:spacing w:val="-7"/>
        </w:rPr>
        <w:t xml:space="preserve"> </w:t>
      </w:r>
      <w:r>
        <w:rPr>
          <w:color w:val="231F20"/>
        </w:rPr>
        <w:t>wilayah</w:t>
      </w:r>
      <w:r>
        <w:rPr>
          <w:color w:val="231F20"/>
          <w:spacing w:val="-8"/>
        </w:rPr>
        <w:t xml:space="preserve"> </w:t>
      </w:r>
      <w:r>
        <w:rPr>
          <w:color w:val="231F20"/>
        </w:rPr>
        <w:t>administrasi</w:t>
      </w:r>
      <w:r>
        <w:rPr>
          <w:color w:val="231F20"/>
          <w:spacing w:val="-8"/>
        </w:rPr>
        <w:t xml:space="preserve"> </w:t>
      </w:r>
      <w:r>
        <w:rPr>
          <w:color w:val="231F20"/>
        </w:rPr>
        <w:t xml:space="preserve">perkotaan maupun di wilayah </w:t>
      </w:r>
      <w:r>
        <w:rPr>
          <w:color w:val="231F20"/>
        </w:rPr>
        <w:t>administrasi</w:t>
      </w:r>
      <w:r>
        <w:rPr>
          <w:color w:val="231F20"/>
          <w:spacing w:val="-18"/>
        </w:rPr>
        <w:t xml:space="preserve"> </w:t>
      </w:r>
      <w:r>
        <w:rPr>
          <w:color w:val="231F20"/>
        </w:rPr>
        <w:t>kabupaten.</w:t>
      </w:r>
    </w:p>
    <w:p w:rsidR="00B34C9E" w:rsidRDefault="00B34C9E">
      <w:pPr>
        <w:pStyle w:val="BodyText"/>
        <w:rPr>
          <w:sz w:val="26"/>
        </w:rPr>
      </w:pPr>
    </w:p>
    <w:p w:rsidR="00B34C9E" w:rsidRDefault="00B34C9E">
      <w:pPr>
        <w:pStyle w:val="BodyText"/>
        <w:spacing w:before="4"/>
        <w:rPr>
          <w:sz w:val="23"/>
        </w:rPr>
      </w:pPr>
    </w:p>
    <w:p w:rsidR="00B34C9E" w:rsidRDefault="006202EF">
      <w:pPr>
        <w:pStyle w:val="Heading2"/>
        <w:numPr>
          <w:ilvl w:val="0"/>
          <w:numId w:val="7"/>
        </w:numPr>
        <w:tabs>
          <w:tab w:val="left" w:pos="1261"/>
        </w:tabs>
        <w:ind w:hanging="361"/>
        <w:jc w:val="left"/>
      </w:pPr>
      <w:r>
        <w:rPr>
          <w:color w:val="231F20"/>
        </w:rPr>
        <w:t>Profil</w:t>
      </w:r>
      <w:r>
        <w:rPr>
          <w:color w:val="231F20"/>
          <w:spacing w:val="-11"/>
        </w:rPr>
        <w:t xml:space="preserve"> </w:t>
      </w:r>
      <w:r>
        <w:rPr>
          <w:color w:val="231F20"/>
        </w:rPr>
        <w:t>Responden</w:t>
      </w:r>
      <w:r>
        <w:rPr>
          <w:color w:val="231F20"/>
          <w:spacing w:val="-10"/>
        </w:rPr>
        <w:t xml:space="preserve"> </w:t>
      </w:r>
      <w:r>
        <w:rPr>
          <w:color w:val="231F20"/>
        </w:rPr>
        <w:t>Berdasarkan</w:t>
      </w:r>
      <w:r>
        <w:rPr>
          <w:color w:val="231F20"/>
          <w:spacing w:val="-10"/>
        </w:rPr>
        <w:t xml:space="preserve"> </w:t>
      </w:r>
      <w:r>
        <w:rPr>
          <w:color w:val="231F20"/>
        </w:rPr>
        <w:t>Jenis</w:t>
      </w:r>
      <w:r>
        <w:rPr>
          <w:color w:val="231F20"/>
          <w:spacing w:val="-10"/>
        </w:rPr>
        <w:t xml:space="preserve"> </w:t>
      </w:r>
      <w:r>
        <w:rPr>
          <w:color w:val="231F20"/>
        </w:rPr>
        <w:t>Kelamin</w:t>
      </w:r>
    </w:p>
    <w:p w:rsidR="00B34C9E" w:rsidRDefault="006202EF">
      <w:pPr>
        <w:pStyle w:val="BodyText"/>
        <w:spacing w:before="170" w:line="249" w:lineRule="auto"/>
        <w:ind w:left="900" w:right="614" w:firstLine="720"/>
        <w:jc w:val="both"/>
      </w:pPr>
      <w:r>
        <w:rPr>
          <w:color w:val="231F20"/>
        </w:rPr>
        <w:t>Jenis kelamin kerap selalu menjadi pembeda perilaku antara perempuan dan laki-laki dalam menyikapi sesuatu termasuk</w:t>
      </w:r>
      <w:r>
        <w:rPr>
          <w:color w:val="231F20"/>
          <w:spacing w:val="-11"/>
        </w:rPr>
        <w:t xml:space="preserve"> </w:t>
      </w:r>
      <w:r>
        <w:rPr>
          <w:color w:val="231F20"/>
        </w:rPr>
        <w:t>menyikapi</w:t>
      </w:r>
      <w:r>
        <w:rPr>
          <w:color w:val="231F20"/>
          <w:spacing w:val="-12"/>
        </w:rPr>
        <w:t xml:space="preserve"> </w:t>
      </w:r>
      <w:r>
        <w:rPr>
          <w:color w:val="231F20"/>
        </w:rPr>
        <w:t>gawai.</w:t>
      </w:r>
      <w:r>
        <w:rPr>
          <w:color w:val="231F20"/>
          <w:spacing w:val="-11"/>
        </w:rPr>
        <w:t xml:space="preserve"> </w:t>
      </w:r>
      <w:r>
        <w:rPr>
          <w:color w:val="231F20"/>
          <w:spacing w:val="-3"/>
        </w:rPr>
        <w:t>Untuk</w:t>
      </w:r>
      <w:r>
        <w:rPr>
          <w:color w:val="231F20"/>
          <w:spacing w:val="-11"/>
        </w:rPr>
        <w:t xml:space="preserve"> </w:t>
      </w:r>
      <w:r>
        <w:rPr>
          <w:color w:val="231F20"/>
        </w:rPr>
        <w:t>itu</w:t>
      </w:r>
      <w:r>
        <w:rPr>
          <w:color w:val="231F20"/>
          <w:spacing w:val="-11"/>
        </w:rPr>
        <w:t xml:space="preserve"> </w:t>
      </w:r>
      <w:r>
        <w:rPr>
          <w:color w:val="231F20"/>
        </w:rPr>
        <w:t>survei</w:t>
      </w:r>
      <w:r>
        <w:rPr>
          <w:color w:val="231F20"/>
          <w:spacing w:val="-11"/>
        </w:rPr>
        <w:t xml:space="preserve"> </w:t>
      </w:r>
      <w:r>
        <w:rPr>
          <w:color w:val="231F20"/>
        </w:rPr>
        <w:t>ini</w:t>
      </w:r>
      <w:r>
        <w:rPr>
          <w:color w:val="231F20"/>
          <w:spacing w:val="-11"/>
        </w:rPr>
        <w:t xml:space="preserve"> </w:t>
      </w:r>
      <w:r>
        <w:rPr>
          <w:color w:val="231F20"/>
        </w:rPr>
        <w:t>akan</w:t>
      </w:r>
      <w:r>
        <w:rPr>
          <w:color w:val="231F20"/>
          <w:spacing w:val="-11"/>
        </w:rPr>
        <w:t xml:space="preserve"> </w:t>
      </w:r>
      <w:r>
        <w:rPr>
          <w:color w:val="231F20"/>
        </w:rPr>
        <w:t>membedakan responden berdasa</w:t>
      </w:r>
      <w:r>
        <w:rPr>
          <w:color w:val="231F20"/>
        </w:rPr>
        <w:t>rkan jenis</w:t>
      </w:r>
      <w:r>
        <w:rPr>
          <w:color w:val="231F20"/>
          <w:spacing w:val="-14"/>
        </w:rPr>
        <w:t xml:space="preserve"> </w:t>
      </w:r>
      <w:r>
        <w:rPr>
          <w:color w:val="231F20"/>
        </w:rPr>
        <w:t>kelamin.</w:t>
      </w:r>
    </w:p>
    <w:p w:rsidR="00B34C9E" w:rsidRDefault="006202EF">
      <w:pPr>
        <w:pStyle w:val="BodyText"/>
        <w:spacing w:before="164" w:line="249" w:lineRule="auto"/>
        <w:ind w:left="1762" w:right="782" w:hanging="596"/>
      </w:pPr>
      <w:r>
        <w:rPr>
          <w:color w:val="231F20"/>
        </w:rPr>
        <w:t>Tabel 4.5 Sebaran Responden Berdasarkan Jenis Kelamin di Provinsi DKI Jakarta, Jawa Barat dan Banten</w:t>
      </w:r>
    </w:p>
    <w:p w:rsidR="00B34C9E" w:rsidRDefault="002033FC">
      <w:pPr>
        <w:pStyle w:val="BodyText"/>
        <w:spacing w:before="4"/>
        <w:rPr>
          <w:sz w:val="12"/>
        </w:rPr>
      </w:pPr>
      <w:r>
        <w:rPr>
          <w:noProof/>
          <w:lang w:val="id-ID" w:eastAsia="id-ID" w:bidi="yi-Hebr"/>
        </w:rPr>
        <mc:AlternateContent>
          <mc:Choice Requires="wps">
            <w:drawing>
              <wp:anchor distT="0" distB="0" distL="114300" distR="114300" simplePos="0" relativeHeight="251674112" behindDoc="1" locked="0" layoutInCell="1" allowOverlap="1">
                <wp:simplePos x="0" y="0"/>
                <wp:positionH relativeFrom="page">
                  <wp:posOffset>768985</wp:posOffset>
                </wp:positionH>
                <wp:positionV relativeFrom="paragraph">
                  <wp:posOffset>114935</wp:posOffset>
                </wp:positionV>
                <wp:extent cx="1273810" cy="1193165"/>
                <wp:effectExtent l="0" t="0" r="0" b="0"/>
                <wp:wrapTopAndBottom/>
                <wp:docPr id="10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19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982"/>
                              <w:gridCol w:w="1008"/>
                            </w:tblGrid>
                            <w:tr w:rsidR="00B34C9E">
                              <w:trPr>
                                <w:trHeight w:val="550"/>
                              </w:trPr>
                              <w:tc>
                                <w:tcPr>
                                  <w:tcW w:w="982" w:type="dxa"/>
                                  <w:shd w:val="clear" w:color="auto" w:fill="5683B8"/>
                                </w:tcPr>
                                <w:p w:rsidR="00B34C9E" w:rsidRDefault="006202EF">
                                  <w:pPr>
                                    <w:pStyle w:val="TableParagraph"/>
                                    <w:spacing w:before="44"/>
                                    <w:ind w:left="46" w:right="36"/>
                                    <w:rPr>
                                      <w:sz w:val="18"/>
                                    </w:rPr>
                                  </w:pPr>
                                  <w:r>
                                    <w:rPr>
                                      <w:color w:val="FFFFFF"/>
                                      <w:sz w:val="18"/>
                                    </w:rPr>
                                    <w:t>Jenis</w:t>
                                  </w:r>
                                </w:p>
                                <w:p w:rsidR="00B34C9E" w:rsidRDefault="006202EF">
                                  <w:pPr>
                                    <w:pStyle w:val="TableParagraph"/>
                                    <w:spacing w:before="63"/>
                                    <w:ind w:left="46" w:right="36"/>
                                    <w:rPr>
                                      <w:sz w:val="18"/>
                                    </w:rPr>
                                  </w:pPr>
                                  <w:r>
                                    <w:rPr>
                                      <w:color w:val="FFFFFF"/>
                                      <w:sz w:val="18"/>
                                    </w:rPr>
                                    <w:t>Kelamin</w:t>
                                  </w:r>
                                </w:p>
                              </w:tc>
                              <w:tc>
                                <w:tcPr>
                                  <w:tcW w:w="1008" w:type="dxa"/>
                                  <w:shd w:val="clear" w:color="auto" w:fill="5683B8"/>
                                </w:tcPr>
                                <w:p w:rsidR="00B34C9E" w:rsidRDefault="006202EF">
                                  <w:pPr>
                                    <w:pStyle w:val="TableParagraph"/>
                                    <w:spacing w:before="179"/>
                                    <w:ind w:left="104" w:right="94"/>
                                    <w:rPr>
                                      <w:sz w:val="18"/>
                                    </w:rPr>
                                  </w:pPr>
                                  <w:r>
                                    <w:rPr>
                                      <w:color w:val="FFFFFF"/>
                                      <w:sz w:val="18"/>
                                    </w:rPr>
                                    <w:t>Persentase</w:t>
                                  </w:r>
                                </w:p>
                              </w:tc>
                            </w:tr>
                            <w:tr w:rsidR="00B34C9E">
                              <w:trPr>
                                <w:trHeight w:val="426"/>
                              </w:trPr>
                              <w:tc>
                                <w:tcPr>
                                  <w:tcW w:w="982" w:type="dxa"/>
                                </w:tcPr>
                                <w:p w:rsidR="00B34C9E" w:rsidRDefault="006202EF">
                                  <w:pPr>
                                    <w:pStyle w:val="TableParagraph"/>
                                    <w:spacing w:before="44"/>
                                    <w:ind w:left="86" w:right="36"/>
                                    <w:rPr>
                                      <w:sz w:val="18"/>
                                    </w:rPr>
                                  </w:pPr>
                                  <w:r>
                                    <w:rPr>
                                      <w:color w:val="231F20"/>
                                      <w:sz w:val="18"/>
                                    </w:rPr>
                                    <w:t>Laki-laki</w:t>
                                  </w:r>
                                </w:p>
                              </w:tc>
                              <w:tc>
                                <w:tcPr>
                                  <w:tcW w:w="1008" w:type="dxa"/>
                                </w:tcPr>
                                <w:p w:rsidR="00B34C9E" w:rsidRDefault="006202EF">
                                  <w:pPr>
                                    <w:pStyle w:val="TableParagraph"/>
                                    <w:spacing w:before="44"/>
                                    <w:ind w:left="103" w:right="94"/>
                                    <w:rPr>
                                      <w:sz w:val="18"/>
                                    </w:rPr>
                                  </w:pPr>
                                  <w:r>
                                    <w:rPr>
                                      <w:color w:val="231F20"/>
                                      <w:sz w:val="18"/>
                                    </w:rPr>
                                    <w:t>38,61%</w:t>
                                  </w:r>
                                </w:p>
                              </w:tc>
                            </w:tr>
                            <w:tr w:rsidR="00B34C9E">
                              <w:trPr>
                                <w:trHeight w:val="425"/>
                              </w:trPr>
                              <w:tc>
                                <w:tcPr>
                                  <w:tcW w:w="982" w:type="dxa"/>
                                </w:tcPr>
                                <w:p w:rsidR="00B34C9E" w:rsidRDefault="006202EF">
                                  <w:pPr>
                                    <w:pStyle w:val="TableParagraph"/>
                                    <w:spacing w:before="44"/>
                                    <w:ind w:left="45" w:right="36"/>
                                    <w:rPr>
                                      <w:sz w:val="18"/>
                                    </w:rPr>
                                  </w:pPr>
                                  <w:r>
                                    <w:rPr>
                                      <w:color w:val="231F20"/>
                                      <w:w w:val="105"/>
                                      <w:sz w:val="18"/>
                                    </w:rPr>
                                    <w:t>Perempuan</w:t>
                                  </w:r>
                                </w:p>
                              </w:tc>
                              <w:tc>
                                <w:tcPr>
                                  <w:tcW w:w="1008" w:type="dxa"/>
                                </w:tcPr>
                                <w:p w:rsidR="00B34C9E" w:rsidRDefault="006202EF">
                                  <w:pPr>
                                    <w:pStyle w:val="TableParagraph"/>
                                    <w:spacing w:before="44"/>
                                    <w:ind w:left="103" w:right="94"/>
                                    <w:rPr>
                                      <w:sz w:val="18"/>
                                    </w:rPr>
                                  </w:pPr>
                                  <w:r>
                                    <w:rPr>
                                      <w:color w:val="231F20"/>
                                      <w:sz w:val="18"/>
                                    </w:rPr>
                                    <w:t>61,39%</w:t>
                                  </w:r>
                                </w:p>
                              </w:tc>
                            </w:tr>
                            <w:tr w:rsidR="00B34C9E">
                              <w:trPr>
                                <w:trHeight w:val="426"/>
                              </w:trPr>
                              <w:tc>
                                <w:tcPr>
                                  <w:tcW w:w="982" w:type="dxa"/>
                                </w:tcPr>
                                <w:p w:rsidR="00B34C9E" w:rsidRDefault="006202EF">
                                  <w:pPr>
                                    <w:pStyle w:val="TableParagraph"/>
                                    <w:spacing w:before="44"/>
                                    <w:ind w:left="45" w:right="36"/>
                                    <w:rPr>
                                      <w:sz w:val="18"/>
                                    </w:rPr>
                                  </w:pPr>
                                  <w:r>
                                    <w:rPr>
                                      <w:color w:val="231F20"/>
                                      <w:sz w:val="18"/>
                                    </w:rPr>
                                    <w:t>Jumlah</w:t>
                                  </w:r>
                                </w:p>
                              </w:tc>
                              <w:tc>
                                <w:tcPr>
                                  <w:tcW w:w="1008" w:type="dxa"/>
                                </w:tcPr>
                                <w:p w:rsidR="00B34C9E" w:rsidRDefault="006202EF">
                                  <w:pPr>
                                    <w:pStyle w:val="TableParagraph"/>
                                    <w:spacing w:before="44"/>
                                    <w:ind w:left="103" w:right="94"/>
                                    <w:rPr>
                                      <w:sz w:val="18"/>
                                    </w:rPr>
                                  </w:pPr>
                                  <w:r>
                                    <w:rPr>
                                      <w:color w:val="231F20"/>
                                      <w:sz w:val="18"/>
                                    </w:rPr>
                                    <w:t>100%</w:t>
                                  </w:r>
                                </w:p>
                              </w:tc>
                            </w:tr>
                          </w:tbl>
                          <w:p w:rsidR="00B34C9E" w:rsidRDefault="00B34C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margin-left:60.55pt;margin-top:9.05pt;width:100.3pt;height:93.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K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982"/>
                        <w:gridCol w:w="1008"/>
                      </w:tblGrid>
                      <w:tr w:rsidR="00B34C9E">
                        <w:trPr>
                          <w:trHeight w:val="550"/>
                        </w:trPr>
                        <w:tc>
                          <w:tcPr>
                            <w:tcW w:w="982" w:type="dxa"/>
                            <w:shd w:val="clear" w:color="auto" w:fill="5683B8"/>
                          </w:tcPr>
                          <w:p w:rsidR="00B34C9E" w:rsidRDefault="006202EF">
                            <w:pPr>
                              <w:pStyle w:val="TableParagraph"/>
                              <w:spacing w:before="44"/>
                              <w:ind w:left="46" w:right="36"/>
                              <w:rPr>
                                <w:sz w:val="18"/>
                              </w:rPr>
                            </w:pPr>
                            <w:r>
                              <w:rPr>
                                <w:color w:val="FFFFFF"/>
                                <w:sz w:val="18"/>
                              </w:rPr>
                              <w:t>Jenis</w:t>
                            </w:r>
                          </w:p>
                          <w:p w:rsidR="00B34C9E" w:rsidRDefault="006202EF">
                            <w:pPr>
                              <w:pStyle w:val="TableParagraph"/>
                              <w:spacing w:before="63"/>
                              <w:ind w:left="46" w:right="36"/>
                              <w:rPr>
                                <w:sz w:val="18"/>
                              </w:rPr>
                            </w:pPr>
                            <w:r>
                              <w:rPr>
                                <w:color w:val="FFFFFF"/>
                                <w:sz w:val="18"/>
                              </w:rPr>
                              <w:t>Kelamin</w:t>
                            </w:r>
                          </w:p>
                        </w:tc>
                        <w:tc>
                          <w:tcPr>
                            <w:tcW w:w="1008" w:type="dxa"/>
                            <w:shd w:val="clear" w:color="auto" w:fill="5683B8"/>
                          </w:tcPr>
                          <w:p w:rsidR="00B34C9E" w:rsidRDefault="006202EF">
                            <w:pPr>
                              <w:pStyle w:val="TableParagraph"/>
                              <w:spacing w:before="179"/>
                              <w:ind w:left="104" w:right="94"/>
                              <w:rPr>
                                <w:sz w:val="18"/>
                              </w:rPr>
                            </w:pPr>
                            <w:r>
                              <w:rPr>
                                <w:color w:val="FFFFFF"/>
                                <w:sz w:val="18"/>
                              </w:rPr>
                              <w:t>Persentase</w:t>
                            </w:r>
                          </w:p>
                        </w:tc>
                      </w:tr>
                      <w:tr w:rsidR="00B34C9E">
                        <w:trPr>
                          <w:trHeight w:val="426"/>
                        </w:trPr>
                        <w:tc>
                          <w:tcPr>
                            <w:tcW w:w="982" w:type="dxa"/>
                          </w:tcPr>
                          <w:p w:rsidR="00B34C9E" w:rsidRDefault="006202EF">
                            <w:pPr>
                              <w:pStyle w:val="TableParagraph"/>
                              <w:spacing w:before="44"/>
                              <w:ind w:left="86" w:right="36"/>
                              <w:rPr>
                                <w:sz w:val="18"/>
                              </w:rPr>
                            </w:pPr>
                            <w:r>
                              <w:rPr>
                                <w:color w:val="231F20"/>
                                <w:sz w:val="18"/>
                              </w:rPr>
                              <w:t>Laki-laki</w:t>
                            </w:r>
                          </w:p>
                        </w:tc>
                        <w:tc>
                          <w:tcPr>
                            <w:tcW w:w="1008" w:type="dxa"/>
                          </w:tcPr>
                          <w:p w:rsidR="00B34C9E" w:rsidRDefault="006202EF">
                            <w:pPr>
                              <w:pStyle w:val="TableParagraph"/>
                              <w:spacing w:before="44"/>
                              <w:ind w:left="103" w:right="94"/>
                              <w:rPr>
                                <w:sz w:val="18"/>
                              </w:rPr>
                            </w:pPr>
                            <w:r>
                              <w:rPr>
                                <w:color w:val="231F20"/>
                                <w:sz w:val="18"/>
                              </w:rPr>
                              <w:t>38,61%</w:t>
                            </w:r>
                          </w:p>
                        </w:tc>
                      </w:tr>
                      <w:tr w:rsidR="00B34C9E">
                        <w:trPr>
                          <w:trHeight w:val="425"/>
                        </w:trPr>
                        <w:tc>
                          <w:tcPr>
                            <w:tcW w:w="982" w:type="dxa"/>
                          </w:tcPr>
                          <w:p w:rsidR="00B34C9E" w:rsidRDefault="006202EF">
                            <w:pPr>
                              <w:pStyle w:val="TableParagraph"/>
                              <w:spacing w:before="44"/>
                              <w:ind w:left="45" w:right="36"/>
                              <w:rPr>
                                <w:sz w:val="18"/>
                              </w:rPr>
                            </w:pPr>
                            <w:r>
                              <w:rPr>
                                <w:color w:val="231F20"/>
                                <w:w w:val="105"/>
                                <w:sz w:val="18"/>
                              </w:rPr>
                              <w:t>Perempuan</w:t>
                            </w:r>
                          </w:p>
                        </w:tc>
                        <w:tc>
                          <w:tcPr>
                            <w:tcW w:w="1008" w:type="dxa"/>
                          </w:tcPr>
                          <w:p w:rsidR="00B34C9E" w:rsidRDefault="006202EF">
                            <w:pPr>
                              <w:pStyle w:val="TableParagraph"/>
                              <w:spacing w:before="44"/>
                              <w:ind w:left="103" w:right="94"/>
                              <w:rPr>
                                <w:sz w:val="18"/>
                              </w:rPr>
                            </w:pPr>
                            <w:r>
                              <w:rPr>
                                <w:color w:val="231F20"/>
                                <w:sz w:val="18"/>
                              </w:rPr>
                              <w:t>61,39%</w:t>
                            </w:r>
                          </w:p>
                        </w:tc>
                      </w:tr>
                      <w:tr w:rsidR="00B34C9E">
                        <w:trPr>
                          <w:trHeight w:val="426"/>
                        </w:trPr>
                        <w:tc>
                          <w:tcPr>
                            <w:tcW w:w="982" w:type="dxa"/>
                          </w:tcPr>
                          <w:p w:rsidR="00B34C9E" w:rsidRDefault="006202EF">
                            <w:pPr>
                              <w:pStyle w:val="TableParagraph"/>
                              <w:spacing w:before="44"/>
                              <w:ind w:left="45" w:right="36"/>
                              <w:rPr>
                                <w:sz w:val="18"/>
                              </w:rPr>
                            </w:pPr>
                            <w:r>
                              <w:rPr>
                                <w:color w:val="231F20"/>
                                <w:sz w:val="18"/>
                              </w:rPr>
                              <w:t>Jumlah</w:t>
                            </w:r>
                          </w:p>
                        </w:tc>
                        <w:tc>
                          <w:tcPr>
                            <w:tcW w:w="1008" w:type="dxa"/>
                          </w:tcPr>
                          <w:p w:rsidR="00B34C9E" w:rsidRDefault="006202EF">
                            <w:pPr>
                              <w:pStyle w:val="TableParagraph"/>
                              <w:spacing w:before="44"/>
                              <w:ind w:left="103" w:right="94"/>
                              <w:rPr>
                                <w:sz w:val="18"/>
                              </w:rPr>
                            </w:pPr>
                            <w:r>
                              <w:rPr>
                                <w:color w:val="231F20"/>
                                <w:sz w:val="18"/>
                              </w:rPr>
                              <w:t>100%</w:t>
                            </w:r>
                          </w:p>
                        </w:tc>
                      </w:tr>
                    </w:tbl>
                    <w:p w:rsidR="00B34C9E" w:rsidRDefault="00B34C9E">
                      <w:pPr>
                        <w:pStyle w:val="BodyText"/>
                      </w:pPr>
                    </w:p>
                  </w:txbxContent>
                </v:textbox>
                <w10:wrap type="topAndBottom" anchorx="page"/>
              </v:shape>
            </w:pict>
          </mc:Fallback>
        </mc:AlternateContent>
      </w:r>
      <w:r>
        <w:rPr>
          <w:noProof/>
          <w:lang w:val="id-ID" w:eastAsia="id-ID" w:bidi="yi-Hebr"/>
        </w:rPr>
        <mc:AlternateContent>
          <mc:Choice Requires="wps">
            <w:drawing>
              <wp:anchor distT="0" distB="0" distL="114300" distR="114300" simplePos="0" relativeHeight="251675136" behindDoc="1" locked="0" layoutInCell="1" allowOverlap="1">
                <wp:simplePos x="0" y="0"/>
                <wp:positionH relativeFrom="page">
                  <wp:posOffset>2100580</wp:posOffset>
                </wp:positionH>
                <wp:positionV relativeFrom="paragraph">
                  <wp:posOffset>114935</wp:posOffset>
                </wp:positionV>
                <wp:extent cx="1310005" cy="1193165"/>
                <wp:effectExtent l="0" t="0" r="0" b="0"/>
                <wp:wrapTopAndBottom/>
                <wp:docPr id="10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119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036"/>
                              <w:gridCol w:w="1012"/>
                            </w:tblGrid>
                            <w:tr w:rsidR="00B34C9E">
                              <w:trPr>
                                <w:trHeight w:val="550"/>
                              </w:trPr>
                              <w:tc>
                                <w:tcPr>
                                  <w:tcW w:w="1036" w:type="dxa"/>
                                  <w:shd w:val="clear" w:color="auto" w:fill="5683B8"/>
                                </w:tcPr>
                                <w:p w:rsidR="00B34C9E" w:rsidRDefault="006202EF">
                                  <w:pPr>
                                    <w:pStyle w:val="TableParagraph"/>
                                    <w:spacing w:before="44"/>
                                    <w:ind w:left="72" w:right="63"/>
                                    <w:rPr>
                                      <w:sz w:val="18"/>
                                    </w:rPr>
                                  </w:pPr>
                                  <w:r>
                                    <w:rPr>
                                      <w:color w:val="FFFFFF"/>
                                      <w:sz w:val="18"/>
                                    </w:rPr>
                                    <w:t>Jenis</w:t>
                                  </w:r>
                                </w:p>
                                <w:p w:rsidR="00B34C9E" w:rsidRDefault="006202EF">
                                  <w:pPr>
                                    <w:pStyle w:val="TableParagraph"/>
                                    <w:spacing w:before="63"/>
                                    <w:ind w:left="72" w:right="63"/>
                                    <w:rPr>
                                      <w:sz w:val="18"/>
                                    </w:rPr>
                                  </w:pPr>
                                  <w:r>
                                    <w:rPr>
                                      <w:color w:val="FFFFFF"/>
                                      <w:sz w:val="18"/>
                                    </w:rPr>
                                    <w:t>Kelamin</w:t>
                                  </w:r>
                                </w:p>
                              </w:tc>
                              <w:tc>
                                <w:tcPr>
                                  <w:tcW w:w="1012" w:type="dxa"/>
                                  <w:shd w:val="clear" w:color="auto" w:fill="5683B8"/>
                                </w:tcPr>
                                <w:p w:rsidR="00B34C9E" w:rsidRDefault="006202EF">
                                  <w:pPr>
                                    <w:pStyle w:val="TableParagraph"/>
                                    <w:spacing w:before="179"/>
                                    <w:ind w:left="105" w:right="96"/>
                                    <w:rPr>
                                      <w:sz w:val="18"/>
                                    </w:rPr>
                                  </w:pPr>
                                  <w:r>
                                    <w:rPr>
                                      <w:color w:val="FFFFFF"/>
                                      <w:sz w:val="18"/>
                                    </w:rPr>
                                    <w:t>Persentase</w:t>
                                  </w:r>
                                </w:p>
                              </w:tc>
                            </w:tr>
                            <w:tr w:rsidR="00B34C9E">
                              <w:trPr>
                                <w:trHeight w:val="426"/>
                              </w:trPr>
                              <w:tc>
                                <w:tcPr>
                                  <w:tcW w:w="1036" w:type="dxa"/>
                                </w:tcPr>
                                <w:p w:rsidR="00B34C9E" w:rsidRDefault="006202EF">
                                  <w:pPr>
                                    <w:pStyle w:val="TableParagraph"/>
                                    <w:spacing w:before="44"/>
                                    <w:ind w:left="72" w:right="22"/>
                                    <w:rPr>
                                      <w:sz w:val="18"/>
                                    </w:rPr>
                                  </w:pPr>
                                  <w:r>
                                    <w:rPr>
                                      <w:color w:val="231F20"/>
                                      <w:sz w:val="18"/>
                                    </w:rPr>
                                    <w:t>Laki-laki</w:t>
                                  </w:r>
                                </w:p>
                              </w:tc>
                              <w:tc>
                                <w:tcPr>
                                  <w:tcW w:w="1012" w:type="dxa"/>
                                </w:tcPr>
                                <w:p w:rsidR="00B34C9E" w:rsidRDefault="006202EF">
                                  <w:pPr>
                                    <w:pStyle w:val="TableParagraph"/>
                                    <w:spacing w:before="44"/>
                                    <w:ind w:left="104" w:right="96"/>
                                    <w:rPr>
                                      <w:sz w:val="18"/>
                                    </w:rPr>
                                  </w:pPr>
                                  <w:r>
                                    <w:rPr>
                                      <w:color w:val="231F20"/>
                                      <w:sz w:val="18"/>
                                    </w:rPr>
                                    <w:t>32,96%</w:t>
                                  </w:r>
                                </w:p>
                              </w:tc>
                            </w:tr>
                            <w:tr w:rsidR="00B34C9E">
                              <w:trPr>
                                <w:trHeight w:val="425"/>
                              </w:trPr>
                              <w:tc>
                                <w:tcPr>
                                  <w:tcW w:w="1036" w:type="dxa"/>
                                </w:tcPr>
                                <w:p w:rsidR="00B34C9E" w:rsidRDefault="006202EF">
                                  <w:pPr>
                                    <w:pStyle w:val="TableParagraph"/>
                                    <w:spacing w:before="44"/>
                                    <w:ind w:left="72" w:right="63"/>
                                    <w:rPr>
                                      <w:sz w:val="18"/>
                                    </w:rPr>
                                  </w:pPr>
                                  <w:r>
                                    <w:rPr>
                                      <w:color w:val="231F20"/>
                                      <w:w w:val="105"/>
                                      <w:sz w:val="18"/>
                                    </w:rPr>
                                    <w:t>Perempuan</w:t>
                                  </w:r>
                                </w:p>
                              </w:tc>
                              <w:tc>
                                <w:tcPr>
                                  <w:tcW w:w="1012" w:type="dxa"/>
                                </w:tcPr>
                                <w:p w:rsidR="00B34C9E" w:rsidRDefault="006202EF">
                                  <w:pPr>
                                    <w:pStyle w:val="TableParagraph"/>
                                    <w:spacing w:before="44"/>
                                    <w:ind w:left="105" w:right="96"/>
                                    <w:rPr>
                                      <w:sz w:val="18"/>
                                    </w:rPr>
                                  </w:pPr>
                                  <w:r>
                                    <w:rPr>
                                      <w:color w:val="231F20"/>
                                      <w:sz w:val="18"/>
                                    </w:rPr>
                                    <w:t>67,04%</w:t>
                                  </w:r>
                                </w:p>
                              </w:tc>
                            </w:tr>
                            <w:tr w:rsidR="00B34C9E">
                              <w:trPr>
                                <w:trHeight w:val="426"/>
                              </w:trPr>
                              <w:tc>
                                <w:tcPr>
                                  <w:tcW w:w="1036" w:type="dxa"/>
                                </w:tcPr>
                                <w:p w:rsidR="00B34C9E" w:rsidRDefault="006202EF">
                                  <w:pPr>
                                    <w:pStyle w:val="TableParagraph"/>
                                    <w:spacing w:before="44"/>
                                    <w:ind w:left="72" w:right="63"/>
                                    <w:rPr>
                                      <w:sz w:val="18"/>
                                    </w:rPr>
                                  </w:pPr>
                                  <w:r>
                                    <w:rPr>
                                      <w:color w:val="231F20"/>
                                      <w:sz w:val="18"/>
                                    </w:rPr>
                                    <w:t>Jumlah</w:t>
                                  </w:r>
                                </w:p>
                              </w:tc>
                              <w:tc>
                                <w:tcPr>
                                  <w:tcW w:w="1012" w:type="dxa"/>
                                </w:tcPr>
                                <w:p w:rsidR="00B34C9E" w:rsidRDefault="006202EF">
                                  <w:pPr>
                                    <w:pStyle w:val="TableParagraph"/>
                                    <w:spacing w:before="44"/>
                                    <w:ind w:left="104" w:right="96"/>
                                    <w:rPr>
                                      <w:sz w:val="18"/>
                                    </w:rPr>
                                  </w:pPr>
                                  <w:r>
                                    <w:rPr>
                                      <w:color w:val="231F20"/>
                                      <w:sz w:val="18"/>
                                    </w:rPr>
                                    <w:t>100%</w:t>
                                  </w:r>
                                </w:p>
                              </w:tc>
                            </w:tr>
                          </w:tbl>
                          <w:p w:rsidR="00B34C9E" w:rsidRDefault="00B34C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165.4pt;margin-top:9.05pt;width:103.15pt;height:93.9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036"/>
                        <w:gridCol w:w="1012"/>
                      </w:tblGrid>
                      <w:tr w:rsidR="00B34C9E">
                        <w:trPr>
                          <w:trHeight w:val="550"/>
                        </w:trPr>
                        <w:tc>
                          <w:tcPr>
                            <w:tcW w:w="1036" w:type="dxa"/>
                            <w:shd w:val="clear" w:color="auto" w:fill="5683B8"/>
                          </w:tcPr>
                          <w:p w:rsidR="00B34C9E" w:rsidRDefault="006202EF">
                            <w:pPr>
                              <w:pStyle w:val="TableParagraph"/>
                              <w:spacing w:before="44"/>
                              <w:ind w:left="72" w:right="63"/>
                              <w:rPr>
                                <w:sz w:val="18"/>
                              </w:rPr>
                            </w:pPr>
                            <w:r>
                              <w:rPr>
                                <w:color w:val="FFFFFF"/>
                                <w:sz w:val="18"/>
                              </w:rPr>
                              <w:t>Jenis</w:t>
                            </w:r>
                          </w:p>
                          <w:p w:rsidR="00B34C9E" w:rsidRDefault="006202EF">
                            <w:pPr>
                              <w:pStyle w:val="TableParagraph"/>
                              <w:spacing w:before="63"/>
                              <w:ind w:left="72" w:right="63"/>
                              <w:rPr>
                                <w:sz w:val="18"/>
                              </w:rPr>
                            </w:pPr>
                            <w:r>
                              <w:rPr>
                                <w:color w:val="FFFFFF"/>
                                <w:sz w:val="18"/>
                              </w:rPr>
                              <w:t>Kelamin</w:t>
                            </w:r>
                          </w:p>
                        </w:tc>
                        <w:tc>
                          <w:tcPr>
                            <w:tcW w:w="1012" w:type="dxa"/>
                            <w:shd w:val="clear" w:color="auto" w:fill="5683B8"/>
                          </w:tcPr>
                          <w:p w:rsidR="00B34C9E" w:rsidRDefault="006202EF">
                            <w:pPr>
                              <w:pStyle w:val="TableParagraph"/>
                              <w:spacing w:before="179"/>
                              <w:ind w:left="105" w:right="96"/>
                              <w:rPr>
                                <w:sz w:val="18"/>
                              </w:rPr>
                            </w:pPr>
                            <w:r>
                              <w:rPr>
                                <w:color w:val="FFFFFF"/>
                                <w:sz w:val="18"/>
                              </w:rPr>
                              <w:t>Persentase</w:t>
                            </w:r>
                          </w:p>
                        </w:tc>
                      </w:tr>
                      <w:tr w:rsidR="00B34C9E">
                        <w:trPr>
                          <w:trHeight w:val="426"/>
                        </w:trPr>
                        <w:tc>
                          <w:tcPr>
                            <w:tcW w:w="1036" w:type="dxa"/>
                          </w:tcPr>
                          <w:p w:rsidR="00B34C9E" w:rsidRDefault="006202EF">
                            <w:pPr>
                              <w:pStyle w:val="TableParagraph"/>
                              <w:spacing w:before="44"/>
                              <w:ind w:left="72" w:right="22"/>
                              <w:rPr>
                                <w:sz w:val="18"/>
                              </w:rPr>
                            </w:pPr>
                            <w:r>
                              <w:rPr>
                                <w:color w:val="231F20"/>
                                <w:sz w:val="18"/>
                              </w:rPr>
                              <w:t>Laki-laki</w:t>
                            </w:r>
                          </w:p>
                        </w:tc>
                        <w:tc>
                          <w:tcPr>
                            <w:tcW w:w="1012" w:type="dxa"/>
                          </w:tcPr>
                          <w:p w:rsidR="00B34C9E" w:rsidRDefault="006202EF">
                            <w:pPr>
                              <w:pStyle w:val="TableParagraph"/>
                              <w:spacing w:before="44"/>
                              <w:ind w:left="104" w:right="96"/>
                              <w:rPr>
                                <w:sz w:val="18"/>
                              </w:rPr>
                            </w:pPr>
                            <w:r>
                              <w:rPr>
                                <w:color w:val="231F20"/>
                                <w:sz w:val="18"/>
                              </w:rPr>
                              <w:t>32,96%</w:t>
                            </w:r>
                          </w:p>
                        </w:tc>
                      </w:tr>
                      <w:tr w:rsidR="00B34C9E">
                        <w:trPr>
                          <w:trHeight w:val="425"/>
                        </w:trPr>
                        <w:tc>
                          <w:tcPr>
                            <w:tcW w:w="1036" w:type="dxa"/>
                          </w:tcPr>
                          <w:p w:rsidR="00B34C9E" w:rsidRDefault="006202EF">
                            <w:pPr>
                              <w:pStyle w:val="TableParagraph"/>
                              <w:spacing w:before="44"/>
                              <w:ind w:left="72" w:right="63"/>
                              <w:rPr>
                                <w:sz w:val="18"/>
                              </w:rPr>
                            </w:pPr>
                            <w:r>
                              <w:rPr>
                                <w:color w:val="231F20"/>
                                <w:w w:val="105"/>
                                <w:sz w:val="18"/>
                              </w:rPr>
                              <w:t>Perempuan</w:t>
                            </w:r>
                          </w:p>
                        </w:tc>
                        <w:tc>
                          <w:tcPr>
                            <w:tcW w:w="1012" w:type="dxa"/>
                          </w:tcPr>
                          <w:p w:rsidR="00B34C9E" w:rsidRDefault="006202EF">
                            <w:pPr>
                              <w:pStyle w:val="TableParagraph"/>
                              <w:spacing w:before="44"/>
                              <w:ind w:left="105" w:right="96"/>
                              <w:rPr>
                                <w:sz w:val="18"/>
                              </w:rPr>
                            </w:pPr>
                            <w:r>
                              <w:rPr>
                                <w:color w:val="231F20"/>
                                <w:sz w:val="18"/>
                              </w:rPr>
                              <w:t>67,04%</w:t>
                            </w:r>
                          </w:p>
                        </w:tc>
                      </w:tr>
                      <w:tr w:rsidR="00B34C9E">
                        <w:trPr>
                          <w:trHeight w:val="426"/>
                        </w:trPr>
                        <w:tc>
                          <w:tcPr>
                            <w:tcW w:w="1036" w:type="dxa"/>
                          </w:tcPr>
                          <w:p w:rsidR="00B34C9E" w:rsidRDefault="006202EF">
                            <w:pPr>
                              <w:pStyle w:val="TableParagraph"/>
                              <w:spacing w:before="44"/>
                              <w:ind w:left="72" w:right="63"/>
                              <w:rPr>
                                <w:sz w:val="18"/>
                              </w:rPr>
                            </w:pPr>
                            <w:r>
                              <w:rPr>
                                <w:color w:val="231F20"/>
                                <w:sz w:val="18"/>
                              </w:rPr>
                              <w:t>Jumlah</w:t>
                            </w:r>
                          </w:p>
                        </w:tc>
                        <w:tc>
                          <w:tcPr>
                            <w:tcW w:w="1012" w:type="dxa"/>
                          </w:tcPr>
                          <w:p w:rsidR="00B34C9E" w:rsidRDefault="006202EF">
                            <w:pPr>
                              <w:pStyle w:val="TableParagraph"/>
                              <w:spacing w:before="44"/>
                              <w:ind w:left="104" w:right="96"/>
                              <w:rPr>
                                <w:sz w:val="18"/>
                              </w:rPr>
                            </w:pPr>
                            <w:r>
                              <w:rPr>
                                <w:color w:val="231F20"/>
                                <w:sz w:val="18"/>
                              </w:rPr>
                              <w:t>100%</w:t>
                            </w:r>
                          </w:p>
                        </w:tc>
                      </w:tr>
                    </w:tbl>
                    <w:p w:rsidR="00B34C9E" w:rsidRDefault="00B34C9E">
                      <w:pPr>
                        <w:pStyle w:val="BodyText"/>
                      </w:pPr>
                    </w:p>
                  </w:txbxContent>
                </v:textbox>
                <w10:wrap type="topAndBottom" anchorx="page"/>
              </v:shape>
            </w:pict>
          </mc:Fallback>
        </mc:AlternateContent>
      </w:r>
      <w:r>
        <w:rPr>
          <w:noProof/>
          <w:lang w:val="id-ID" w:eastAsia="id-ID" w:bidi="yi-Hebr"/>
        </w:rPr>
        <mc:AlternateContent>
          <mc:Choice Requires="wps">
            <w:drawing>
              <wp:anchor distT="0" distB="0" distL="114300" distR="114300" simplePos="0" relativeHeight="251676160" behindDoc="1" locked="0" layoutInCell="1" allowOverlap="1">
                <wp:simplePos x="0" y="0"/>
                <wp:positionH relativeFrom="page">
                  <wp:posOffset>3465195</wp:posOffset>
                </wp:positionH>
                <wp:positionV relativeFrom="paragraph">
                  <wp:posOffset>114935</wp:posOffset>
                </wp:positionV>
                <wp:extent cx="1276350" cy="1193165"/>
                <wp:effectExtent l="0" t="0" r="0" b="0"/>
                <wp:wrapTopAndBottom/>
                <wp:docPr id="10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9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057"/>
                              <w:gridCol w:w="937"/>
                            </w:tblGrid>
                            <w:tr w:rsidR="00B34C9E">
                              <w:trPr>
                                <w:trHeight w:val="550"/>
                              </w:trPr>
                              <w:tc>
                                <w:tcPr>
                                  <w:tcW w:w="1057" w:type="dxa"/>
                                  <w:shd w:val="clear" w:color="auto" w:fill="5683B8"/>
                                </w:tcPr>
                                <w:p w:rsidR="00B34C9E" w:rsidRDefault="006202EF">
                                  <w:pPr>
                                    <w:pStyle w:val="TableParagraph"/>
                                    <w:spacing w:before="44"/>
                                    <w:ind w:left="82" w:right="73"/>
                                    <w:rPr>
                                      <w:sz w:val="18"/>
                                    </w:rPr>
                                  </w:pPr>
                                  <w:r>
                                    <w:rPr>
                                      <w:color w:val="FFFFFF"/>
                                      <w:sz w:val="18"/>
                                    </w:rPr>
                                    <w:t>Jenis</w:t>
                                  </w:r>
                                </w:p>
                                <w:p w:rsidR="00B34C9E" w:rsidRDefault="006202EF">
                                  <w:pPr>
                                    <w:pStyle w:val="TableParagraph"/>
                                    <w:spacing w:before="63"/>
                                    <w:ind w:left="82" w:right="73"/>
                                    <w:rPr>
                                      <w:sz w:val="18"/>
                                    </w:rPr>
                                  </w:pPr>
                                  <w:r>
                                    <w:rPr>
                                      <w:color w:val="FFFFFF"/>
                                      <w:sz w:val="18"/>
                                    </w:rPr>
                                    <w:t>Kelamin</w:t>
                                  </w:r>
                                </w:p>
                              </w:tc>
                              <w:tc>
                                <w:tcPr>
                                  <w:tcW w:w="937" w:type="dxa"/>
                                  <w:shd w:val="clear" w:color="auto" w:fill="5683B8"/>
                                </w:tcPr>
                                <w:p w:rsidR="00B34C9E" w:rsidRDefault="006202EF">
                                  <w:pPr>
                                    <w:pStyle w:val="TableParagraph"/>
                                    <w:spacing w:before="179"/>
                                    <w:ind w:left="68" w:right="59"/>
                                    <w:rPr>
                                      <w:sz w:val="18"/>
                                    </w:rPr>
                                  </w:pPr>
                                  <w:r>
                                    <w:rPr>
                                      <w:color w:val="FFFFFF"/>
                                      <w:sz w:val="18"/>
                                    </w:rPr>
                                    <w:t>Persentase</w:t>
                                  </w:r>
                                </w:p>
                              </w:tc>
                            </w:tr>
                            <w:tr w:rsidR="00B34C9E">
                              <w:trPr>
                                <w:trHeight w:val="426"/>
                              </w:trPr>
                              <w:tc>
                                <w:tcPr>
                                  <w:tcW w:w="1057" w:type="dxa"/>
                                </w:tcPr>
                                <w:p w:rsidR="00B34C9E" w:rsidRDefault="006202EF">
                                  <w:pPr>
                                    <w:pStyle w:val="TableParagraph"/>
                                    <w:spacing w:before="44"/>
                                    <w:ind w:left="82" w:right="32"/>
                                    <w:rPr>
                                      <w:sz w:val="18"/>
                                    </w:rPr>
                                  </w:pPr>
                                  <w:r>
                                    <w:rPr>
                                      <w:color w:val="231F20"/>
                                      <w:sz w:val="18"/>
                                    </w:rPr>
                                    <w:t>Laki-laki</w:t>
                                  </w:r>
                                </w:p>
                              </w:tc>
                              <w:tc>
                                <w:tcPr>
                                  <w:tcW w:w="937" w:type="dxa"/>
                                </w:tcPr>
                                <w:p w:rsidR="00B34C9E" w:rsidRDefault="006202EF">
                                  <w:pPr>
                                    <w:pStyle w:val="TableParagraph"/>
                                    <w:spacing w:before="44"/>
                                    <w:ind w:left="68" w:right="59"/>
                                    <w:rPr>
                                      <w:sz w:val="18"/>
                                    </w:rPr>
                                  </w:pPr>
                                  <w:r>
                                    <w:rPr>
                                      <w:color w:val="231F20"/>
                                      <w:sz w:val="18"/>
                                    </w:rPr>
                                    <w:t>35,03%</w:t>
                                  </w:r>
                                </w:p>
                              </w:tc>
                            </w:tr>
                            <w:tr w:rsidR="00B34C9E">
                              <w:trPr>
                                <w:trHeight w:val="425"/>
                              </w:trPr>
                              <w:tc>
                                <w:tcPr>
                                  <w:tcW w:w="1057" w:type="dxa"/>
                                </w:tcPr>
                                <w:p w:rsidR="00B34C9E" w:rsidRDefault="006202EF">
                                  <w:pPr>
                                    <w:pStyle w:val="TableParagraph"/>
                                    <w:spacing w:before="44"/>
                                    <w:ind w:left="82" w:right="73"/>
                                    <w:rPr>
                                      <w:sz w:val="18"/>
                                    </w:rPr>
                                  </w:pPr>
                                  <w:r>
                                    <w:rPr>
                                      <w:color w:val="231F20"/>
                                      <w:w w:val="105"/>
                                      <w:sz w:val="18"/>
                                    </w:rPr>
                                    <w:t>Perempuan</w:t>
                                  </w:r>
                                </w:p>
                              </w:tc>
                              <w:tc>
                                <w:tcPr>
                                  <w:tcW w:w="937" w:type="dxa"/>
                                </w:tcPr>
                                <w:p w:rsidR="00B34C9E" w:rsidRDefault="006202EF">
                                  <w:pPr>
                                    <w:pStyle w:val="TableParagraph"/>
                                    <w:spacing w:before="44"/>
                                    <w:ind w:left="68" w:right="59"/>
                                    <w:rPr>
                                      <w:sz w:val="18"/>
                                    </w:rPr>
                                  </w:pPr>
                                  <w:r>
                                    <w:rPr>
                                      <w:color w:val="231F20"/>
                                      <w:sz w:val="18"/>
                                    </w:rPr>
                                    <w:t>64,97%</w:t>
                                  </w:r>
                                </w:p>
                              </w:tc>
                            </w:tr>
                            <w:tr w:rsidR="00B34C9E">
                              <w:trPr>
                                <w:trHeight w:val="426"/>
                              </w:trPr>
                              <w:tc>
                                <w:tcPr>
                                  <w:tcW w:w="1057" w:type="dxa"/>
                                </w:tcPr>
                                <w:p w:rsidR="00B34C9E" w:rsidRDefault="006202EF">
                                  <w:pPr>
                                    <w:pStyle w:val="TableParagraph"/>
                                    <w:spacing w:before="44"/>
                                    <w:ind w:left="82" w:right="73"/>
                                    <w:rPr>
                                      <w:sz w:val="18"/>
                                    </w:rPr>
                                  </w:pPr>
                                  <w:r>
                                    <w:rPr>
                                      <w:color w:val="231F20"/>
                                      <w:sz w:val="18"/>
                                    </w:rPr>
                                    <w:t>Jumlah</w:t>
                                  </w:r>
                                </w:p>
                              </w:tc>
                              <w:tc>
                                <w:tcPr>
                                  <w:tcW w:w="937" w:type="dxa"/>
                                </w:tcPr>
                                <w:p w:rsidR="00B34C9E" w:rsidRDefault="006202EF">
                                  <w:pPr>
                                    <w:pStyle w:val="TableParagraph"/>
                                    <w:spacing w:before="44"/>
                                    <w:ind w:left="68" w:right="59"/>
                                    <w:rPr>
                                      <w:sz w:val="18"/>
                                    </w:rPr>
                                  </w:pPr>
                                  <w:r>
                                    <w:rPr>
                                      <w:color w:val="231F20"/>
                                      <w:sz w:val="18"/>
                                    </w:rPr>
                                    <w:t>100%</w:t>
                                  </w:r>
                                </w:p>
                              </w:tc>
                            </w:tr>
                          </w:tbl>
                          <w:p w:rsidR="00B34C9E" w:rsidRDefault="00B34C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margin-left:272.85pt;margin-top:9.05pt;width:100.5pt;height:93.9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bqsgIAALQ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057"/>
                        <w:gridCol w:w="937"/>
                      </w:tblGrid>
                      <w:tr w:rsidR="00B34C9E">
                        <w:trPr>
                          <w:trHeight w:val="550"/>
                        </w:trPr>
                        <w:tc>
                          <w:tcPr>
                            <w:tcW w:w="1057" w:type="dxa"/>
                            <w:shd w:val="clear" w:color="auto" w:fill="5683B8"/>
                          </w:tcPr>
                          <w:p w:rsidR="00B34C9E" w:rsidRDefault="006202EF">
                            <w:pPr>
                              <w:pStyle w:val="TableParagraph"/>
                              <w:spacing w:before="44"/>
                              <w:ind w:left="82" w:right="73"/>
                              <w:rPr>
                                <w:sz w:val="18"/>
                              </w:rPr>
                            </w:pPr>
                            <w:r>
                              <w:rPr>
                                <w:color w:val="FFFFFF"/>
                                <w:sz w:val="18"/>
                              </w:rPr>
                              <w:t>Jenis</w:t>
                            </w:r>
                          </w:p>
                          <w:p w:rsidR="00B34C9E" w:rsidRDefault="006202EF">
                            <w:pPr>
                              <w:pStyle w:val="TableParagraph"/>
                              <w:spacing w:before="63"/>
                              <w:ind w:left="82" w:right="73"/>
                              <w:rPr>
                                <w:sz w:val="18"/>
                              </w:rPr>
                            </w:pPr>
                            <w:r>
                              <w:rPr>
                                <w:color w:val="FFFFFF"/>
                                <w:sz w:val="18"/>
                              </w:rPr>
                              <w:t>Kelamin</w:t>
                            </w:r>
                          </w:p>
                        </w:tc>
                        <w:tc>
                          <w:tcPr>
                            <w:tcW w:w="937" w:type="dxa"/>
                            <w:shd w:val="clear" w:color="auto" w:fill="5683B8"/>
                          </w:tcPr>
                          <w:p w:rsidR="00B34C9E" w:rsidRDefault="006202EF">
                            <w:pPr>
                              <w:pStyle w:val="TableParagraph"/>
                              <w:spacing w:before="179"/>
                              <w:ind w:left="68" w:right="59"/>
                              <w:rPr>
                                <w:sz w:val="18"/>
                              </w:rPr>
                            </w:pPr>
                            <w:r>
                              <w:rPr>
                                <w:color w:val="FFFFFF"/>
                                <w:sz w:val="18"/>
                              </w:rPr>
                              <w:t>Persentase</w:t>
                            </w:r>
                          </w:p>
                        </w:tc>
                      </w:tr>
                      <w:tr w:rsidR="00B34C9E">
                        <w:trPr>
                          <w:trHeight w:val="426"/>
                        </w:trPr>
                        <w:tc>
                          <w:tcPr>
                            <w:tcW w:w="1057" w:type="dxa"/>
                          </w:tcPr>
                          <w:p w:rsidR="00B34C9E" w:rsidRDefault="006202EF">
                            <w:pPr>
                              <w:pStyle w:val="TableParagraph"/>
                              <w:spacing w:before="44"/>
                              <w:ind w:left="82" w:right="32"/>
                              <w:rPr>
                                <w:sz w:val="18"/>
                              </w:rPr>
                            </w:pPr>
                            <w:r>
                              <w:rPr>
                                <w:color w:val="231F20"/>
                                <w:sz w:val="18"/>
                              </w:rPr>
                              <w:t>Laki-laki</w:t>
                            </w:r>
                          </w:p>
                        </w:tc>
                        <w:tc>
                          <w:tcPr>
                            <w:tcW w:w="937" w:type="dxa"/>
                          </w:tcPr>
                          <w:p w:rsidR="00B34C9E" w:rsidRDefault="006202EF">
                            <w:pPr>
                              <w:pStyle w:val="TableParagraph"/>
                              <w:spacing w:before="44"/>
                              <w:ind w:left="68" w:right="59"/>
                              <w:rPr>
                                <w:sz w:val="18"/>
                              </w:rPr>
                            </w:pPr>
                            <w:r>
                              <w:rPr>
                                <w:color w:val="231F20"/>
                                <w:sz w:val="18"/>
                              </w:rPr>
                              <w:t>35,03%</w:t>
                            </w:r>
                          </w:p>
                        </w:tc>
                      </w:tr>
                      <w:tr w:rsidR="00B34C9E">
                        <w:trPr>
                          <w:trHeight w:val="425"/>
                        </w:trPr>
                        <w:tc>
                          <w:tcPr>
                            <w:tcW w:w="1057" w:type="dxa"/>
                          </w:tcPr>
                          <w:p w:rsidR="00B34C9E" w:rsidRDefault="006202EF">
                            <w:pPr>
                              <w:pStyle w:val="TableParagraph"/>
                              <w:spacing w:before="44"/>
                              <w:ind w:left="82" w:right="73"/>
                              <w:rPr>
                                <w:sz w:val="18"/>
                              </w:rPr>
                            </w:pPr>
                            <w:r>
                              <w:rPr>
                                <w:color w:val="231F20"/>
                                <w:w w:val="105"/>
                                <w:sz w:val="18"/>
                              </w:rPr>
                              <w:t>Perempuan</w:t>
                            </w:r>
                          </w:p>
                        </w:tc>
                        <w:tc>
                          <w:tcPr>
                            <w:tcW w:w="937" w:type="dxa"/>
                          </w:tcPr>
                          <w:p w:rsidR="00B34C9E" w:rsidRDefault="006202EF">
                            <w:pPr>
                              <w:pStyle w:val="TableParagraph"/>
                              <w:spacing w:before="44"/>
                              <w:ind w:left="68" w:right="59"/>
                              <w:rPr>
                                <w:sz w:val="18"/>
                              </w:rPr>
                            </w:pPr>
                            <w:r>
                              <w:rPr>
                                <w:color w:val="231F20"/>
                                <w:sz w:val="18"/>
                              </w:rPr>
                              <w:t>64,97%</w:t>
                            </w:r>
                          </w:p>
                        </w:tc>
                      </w:tr>
                      <w:tr w:rsidR="00B34C9E">
                        <w:trPr>
                          <w:trHeight w:val="426"/>
                        </w:trPr>
                        <w:tc>
                          <w:tcPr>
                            <w:tcW w:w="1057" w:type="dxa"/>
                          </w:tcPr>
                          <w:p w:rsidR="00B34C9E" w:rsidRDefault="006202EF">
                            <w:pPr>
                              <w:pStyle w:val="TableParagraph"/>
                              <w:spacing w:before="44"/>
                              <w:ind w:left="82" w:right="73"/>
                              <w:rPr>
                                <w:sz w:val="18"/>
                              </w:rPr>
                            </w:pPr>
                            <w:r>
                              <w:rPr>
                                <w:color w:val="231F20"/>
                                <w:sz w:val="18"/>
                              </w:rPr>
                              <w:t>Jumlah</w:t>
                            </w:r>
                          </w:p>
                        </w:tc>
                        <w:tc>
                          <w:tcPr>
                            <w:tcW w:w="937" w:type="dxa"/>
                          </w:tcPr>
                          <w:p w:rsidR="00B34C9E" w:rsidRDefault="006202EF">
                            <w:pPr>
                              <w:pStyle w:val="TableParagraph"/>
                              <w:spacing w:before="44"/>
                              <w:ind w:left="68" w:right="59"/>
                              <w:rPr>
                                <w:sz w:val="18"/>
                              </w:rPr>
                            </w:pPr>
                            <w:r>
                              <w:rPr>
                                <w:color w:val="231F20"/>
                                <w:sz w:val="18"/>
                              </w:rPr>
                              <w:t>100%</w:t>
                            </w:r>
                          </w:p>
                        </w:tc>
                      </w:tr>
                    </w:tbl>
                    <w:p w:rsidR="00B34C9E" w:rsidRDefault="00B34C9E">
                      <w:pPr>
                        <w:pStyle w:val="BodyText"/>
                      </w:pPr>
                    </w:p>
                  </w:txbxContent>
                </v:textbox>
                <w10:wrap type="topAndBottom" anchorx="page"/>
              </v:shape>
            </w:pict>
          </mc:Fallback>
        </mc:AlternateContent>
      </w:r>
    </w:p>
    <w:p w:rsidR="00B34C9E" w:rsidRDefault="006202EF">
      <w:pPr>
        <w:pStyle w:val="BodyText"/>
        <w:tabs>
          <w:tab w:val="left" w:pos="3060"/>
          <w:tab w:val="left" w:pos="5054"/>
        </w:tabs>
        <w:ind w:left="991"/>
        <w:jc w:val="both"/>
      </w:pPr>
      <w:r>
        <w:rPr>
          <w:color w:val="231F20"/>
        </w:rPr>
        <w:t>DKI</w:t>
      </w:r>
      <w:r>
        <w:rPr>
          <w:color w:val="231F20"/>
          <w:spacing w:val="-10"/>
        </w:rPr>
        <w:t xml:space="preserve"> </w:t>
      </w:r>
      <w:r>
        <w:rPr>
          <w:color w:val="231F20"/>
        </w:rPr>
        <w:t>Jakarta</w:t>
      </w:r>
      <w:r>
        <w:rPr>
          <w:color w:val="231F20"/>
        </w:rPr>
        <w:tab/>
      </w:r>
      <w:r>
        <w:rPr>
          <w:color w:val="231F20"/>
          <w:spacing w:val="-3"/>
        </w:rPr>
        <w:t>Jawa</w:t>
      </w:r>
      <w:r>
        <w:rPr>
          <w:color w:val="231F20"/>
          <w:spacing w:val="-13"/>
        </w:rPr>
        <w:t xml:space="preserve"> </w:t>
      </w:r>
      <w:r>
        <w:rPr>
          <w:color w:val="231F20"/>
        </w:rPr>
        <w:t>Barat</w:t>
      </w:r>
      <w:r>
        <w:rPr>
          <w:color w:val="231F20"/>
        </w:rPr>
        <w:tab/>
        <w:t>Banten</w:t>
      </w:r>
    </w:p>
    <w:p w:rsidR="00B34C9E" w:rsidRDefault="006202EF">
      <w:pPr>
        <w:pStyle w:val="BodyText"/>
        <w:spacing w:before="170" w:line="249" w:lineRule="auto"/>
        <w:ind w:left="900" w:right="615" w:firstLine="720"/>
        <w:jc w:val="both"/>
      </w:pPr>
      <w:r>
        <w:rPr>
          <w:color w:val="231F20"/>
        </w:rPr>
        <w:t>Dari tabel di atas dapat dilihat bahwa responden perempuan dalam penelitian ini lebih banyak dari pada responden laki-laki.</w:t>
      </w:r>
      <w:r>
        <w:rPr>
          <w:color w:val="231F20"/>
        </w:rPr>
        <w:t xml:space="preserve"> Dari keseluruhan responden jumlah responden perempuan sebanyak 65,43% sementara jumlah responden laki- laki sebanyak 34,57%.</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ind w:left="117" w:right="398"/>
        <w:jc w:val="center"/>
      </w:pPr>
      <w:r>
        <w:rPr>
          <w:noProof/>
          <w:lang w:val="id-ID" w:eastAsia="id-ID" w:bidi="yi-Hebr"/>
        </w:rPr>
        <w:drawing>
          <wp:anchor distT="0" distB="0" distL="0" distR="0" simplePos="0" relativeHeight="251628032" behindDoc="0" locked="0" layoutInCell="1" allowOverlap="1">
            <wp:simplePos x="0" y="0"/>
            <wp:positionH relativeFrom="page">
              <wp:posOffset>1223010</wp:posOffset>
            </wp:positionH>
            <wp:positionV relativeFrom="paragraph">
              <wp:posOffset>265430</wp:posOffset>
            </wp:positionV>
            <wp:extent cx="2715895" cy="1542415"/>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jpeg"/>
                    <pic:cNvPicPr>
                      <a:picLocks noChangeAspect="1"/>
                    </pic:cNvPicPr>
                  </pic:nvPicPr>
                  <pic:blipFill>
                    <a:blip r:embed="rId40" cstate="print"/>
                    <a:stretch>
                      <a:fillRect/>
                    </a:stretch>
                  </pic:blipFill>
                  <pic:spPr>
                    <a:xfrm>
                      <a:off x="0" y="0"/>
                      <a:ext cx="2715759" cy="1542288"/>
                    </a:xfrm>
                    <a:prstGeom prst="rect">
                      <a:avLst/>
                    </a:prstGeom>
                  </pic:spPr>
                </pic:pic>
              </a:graphicData>
            </a:graphic>
          </wp:anchor>
        </w:drawing>
      </w:r>
      <w:r>
        <w:rPr>
          <w:color w:val="231F20"/>
        </w:rPr>
        <w:t>Diagram 4.3 Sebaran Responden berdasarkan Jenis Kelamin</w:t>
      </w:r>
    </w:p>
    <w:p w:rsidR="00B34C9E" w:rsidRDefault="006202EF">
      <w:pPr>
        <w:spacing w:before="214"/>
        <w:ind w:left="117" w:right="398"/>
        <w:jc w:val="center"/>
        <w:rPr>
          <w:sz w:val="18"/>
        </w:rPr>
      </w:pPr>
      <w:r>
        <w:rPr>
          <w:color w:val="231F20"/>
          <w:sz w:val="18"/>
        </w:rPr>
        <w:t>Sumber: Puslitjakdikbud, 2018.</w:t>
      </w:r>
    </w:p>
    <w:p w:rsidR="00B34C9E" w:rsidRDefault="006202EF">
      <w:pPr>
        <w:pStyle w:val="BodyText"/>
        <w:spacing w:before="174" w:line="249" w:lineRule="auto"/>
        <w:ind w:left="617" w:right="898" w:firstLine="720"/>
        <w:jc w:val="both"/>
      </w:pPr>
      <w:r>
        <w:rPr>
          <w:color w:val="231F20"/>
        </w:rPr>
        <w:t>Persentase berdasarkan</w:t>
      </w:r>
      <w:r>
        <w:rPr>
          <w:color w:val="231F20"/>
        </w:rPr>
        <w:t xml:space="preserve"> jenis kelamin ini sebetulnya merupakan angka yang wajar sebab persentase jumlah siswa SMA Negeri secara nasional memang lebih banyak perempuan dibandingkan dengan laki-laki. Merujuk pada data Kementerian Pendidikan dan Kebudayaan persentase siswa perempua</w:t>
      </w:r>
      <w:r>
        <w:rPr>
          <w:color w:val="231F20"/>
        </w:rPr>
        <w:t>n di tingkat</w:t>
      </w:r>
      <w:r>
        <w:rPr>
          <w:color w:val="231F20"/>
          <w:spacing w:val="-11"/>
        </w:rPr>
        <w:t xml:space="preserve"> </w:t>
      </w:r>
      <w:r>
        <w:rPr>
          <w:color w:val="231F20"/>
        </w:rPr>
        <w:t>menengah</w:t>
      </w:r>
      <w:r>
        <w:rPr>
          <w:color w:val="231F20"/>
          <w:spacing w:val="-11"/>
        </w:rPr>
        <w:t xml:space="preserve"> </w:t>
      </w:r>
      <w:r>
        <w:rPr>
          <w:color w:val="231F20"/>
        </w:rPr>
        <w:t>atas</w:t>
      </w:r>
      <w:r>
        <w:rPr>
          <w:color w:val="231F20"/>
          <w:spacing w:val="-10"/>
        </w:rPr>
        <w:t xml:space="preserve"> </w:t>
      </w:r>
      <w:r>
        <w:rPr>
          <w:color w:val="231F20"/>
        </w:rPr>
        <w:t>secara</w:t>
      </w:r>
      <w:r>
        <w:rPr>
          <w:color w:val="231F20"/>
          <w:spacing w:val="-11"/>
        </w:rPr>
        <w:t xml:space="preserve"> </w:t>
      </w:r>
      <w:r>
        <w:rPr>
          <w:color w:val="231F20"/>
        </w:rPr>
        <w:t>nasional</w:t>
      </w:r>
      <w:r>
        <w:rPr>
          <w:color w:val="231F20"/>
          <w:spacing w:val="-10"/>
        </w:rPr>
        <w:t xml:space="preserve"> </w:t>
      </w:r>
      <w:r>
        <w:rPr>
          <w:color w:val="231F20"/>
        </w:rPr>
        <w:t>sebanyak</w:t>
      </w:r>
      <w:r>
        <w:rPr>
          <w:color w:val="231F20"/>
          <w:spacing w:val="-11"/>
        </w:rPr>
        <w:t xml:space="preserve"> </w:t>
      </w:r>
      <w:r>
        <w:rPr>
          <w:color w:val="231F20"/>
        </w:rPr>
        <w:t>57,18%</w:t>
      </w:r>
      <w:r>
        <w:rPr>
          <w:color w:val="231F20"/>
          <w:spacing w:val="-10"/>
        </w:rPr>
        <w:t xml:space="preserve"> </w:t>
      </w:r>
      <w:r>
        <w:rPr>
          <w:color w:val="231F20"/>
        </w:rPr>
        <w:t>dan</w:t>
      </w:r>
      <w:r>
        <w:rPr>
          <w:color w:val="231F20"/>
          <w:spacing w:val="-11"/>
        </w:rPr>
        <w:t xml:space="preserve"> </w:t>
      </w:r>
      <w:r>
        <w:rPr>
          <w:color w:val="231F20"/>
        </w:rPr>
        <w:t>siswa laki-laki</w:t>
      </w:r>
      <w:r>
        <w:rPr>
          <w:color w:val="231F20"/>
          <w:spacing w:val="-19"/>
        </w:rPr>
        <w:t xml:space="preserve"> </w:t>
      </w:r>
      <w:r>
        <w:rPr>
          <w:color w:val="231F20"/>
        </w:rPr>
        <w:t>sebanyak</w:t>
      </w:r>
      <w:r>
        <w:rPr>
          <w:color w:val="231F20"/>
          <w:spacing w:val="-19"/>
        </w:rPr>
        <w:t xml:space="preserve"> </w:t>
      </w:r>
      <w:r>
        <w:rPr>
          <w:color w:val="231F20"/>
        </w:rPr>
        <w:t>42,82%</w:t>
      </w:r>
      <w:r>
        <w:rPr>
          <w:color w:val="231F20"/>
          <w:spacing w:val="-18"/>
        </w:rPr>
        <w:t xml:space="preserve"> </w:t>
      </w:r>
      <w:r>
        <w:rPr>
          <w:color w:val="231F20"/>
        </w:rPr>
        <w:t>(statistik.data.kemdikbud.go.id,</w:t>
      </w:r>
      <w:r>
        <w:rPr>
          <w:color w:val="231F20"/>
          <w:spacing w:val="-19"/>
        </w:rPr>
        <w:t xml:space="preserve"> </w:t>
      </w:r>
      <w:r>
        <w:rPr>
          <w:color w:val="231F20"/>
        </w:rPr>
        <w:t>2018).</w:t>
      </w:r>
    </w:p>
    <w:p w:rsidR="00B34C9E" w:rsidRDefault="006202EF">
      <w:pPr>
        <w:pStyle w:val="Heading2"/>
        <w:numPr>
          <w:ilvl w:val="0"/>
          <w:numId w:val="7"/>
        </w:numPr>
        <w:tabs>
          <w:tab w:val="left" w:pos="978"/>
        </w:tabs>
        <w:spacing w:before="166"/>
        <w:ind w:left="977" w:hanging="361"/>
        <w:jc w:val="left"/>
      </w:pPr>
      <w:r>
        <w:rPr>
          <w:color w:val="231F20"/>
        </w:rPr>
        <w:t>Profil Responden Berdasarkan</w:t>
      </w:r>
      <w:r>
        <w:rPr>
          <w:color w:val="231F20"/>
          <w:spacing w:val="-27"/>
        </w:rPr>
        <w:t xml:space="preserve"> </w:t>
      </w:r>
      <w:r>
        <w:rPr>
          <w:color w:val="231F20"/>
        </w:rPr>
        <w:t>Kelas</w:t>
      </w:r>
    </w:p>
    <w:p w:rsidR="00B34C9E" w:rsidRDefault="006202EF">
      <w:pPr>
        <w:pStyle w:val="BodyText"/>
        <w:spacing w:before="170" w:line="249" w:lineRule="auto"/>
        <w:ind w:left="617" w:right="898"/>
        <w:jc w:val="both"/>
      </w:pPr>
      <w:r>
        <w:rPr>
          <w:color w:val="231F20"/>
        </w:rPr>
        <w:t>Sebaran responden juga dibedakan berdasarkan tingkat kelas pada</w:t>
      </w:r>
      <w:r>
        <w:rPr>
          <w:color w:val="231F20"/>
          <w:spacing w:val="-8"/>
        </w:rPr>
        <w:t xml:space="preserve"> </w:t>
      </w:r>
      <w:r>
        <w:rPr>
          <w:color w:val="231F20"/>
        </w:rPr>
        <w:t>siswa.</w:t>
      </w:r>
      <w:r>
        <w:rPr>
          <w:color w:val="231F20"/>
          <w:spacing w:val="-8"/>
        </w:rPr>
        <w:t xml:space="preserve"> </w:t>
      </w:r>
      <w:r>
        <w:rPr>
          <w:color w:val="231F20"/>
        </w:rPr>
        <w:t>Karena</w:t>
      </w:r>
      <w:r>
        <w:rPr>
          <w:color w:val="231F20"/>
          <w:spacing w:val="-8"/>
        </w:rPr>
        <w:t xml:space="preserve"> </w:t>
      </w:r>
      <w:r>
        <w:rPr>
          <w:color w:val="231F20"/>
        </w:rPr>
        <w:t>populasi</w:t>
      </w:r>
      <w:r>
        <w:rPr>
          <w:color w:val="231F20"/>
          <w:spacing w:val="-8"/>
        </w:rPr>
        <w:t xml:space="preserve"> </w:t>
      </w:r>
      <w:r>
        <w:rPr>
          <w:color w:val="231F20"/>
        </w:rPr>
        <w:t>hanya</w:t>
      </w:r>
      <w:r>
        <w:rPr>
          <w:color w:val="231F20"/>
          <w:spacing w:val="-8"/>
        </w:rPr>
        <w:t xml:space="preserve"> </w:t>
      </w:r>
      <w:r>
        <w:rPr>
          <w:color w:val="231F20"/>
        </w:rPr>
        <w:t>kelas</w:t>
      </w:r>
      <w:r>
        <w:rPr>
          <w:color w:val="231F20"/>
          <w:spacing w:val="-8"/>
        </w:rPr>
        <w:t xml:space="preserve"> </w:t>
      </w:r>
      <w:r>
        <w:rPr>
          <w:color w:val="231F20"/>
        </w:rPr>
        <w:t>XI</w:t>
      </w:r>
      <w:r>
        <w:rPr>
          <w:color w:val="231F20"/>
          <w:spacing w:val="-8"/>
        </w:rPr>
        <w:t xml:space="preserve"> </w:t>
      </w:r>
      <w:r>
        <w:rPr>
          <w:color w:val="231F20"/>
        </w:rPr>
        <w:t>dan</w:t>
      </w:r>
      <w:r>
        <w:rPr>
          <w:color w:val="231F20"/>
          <w:spacing w:val="-8"/>
        </w:rPr>
        <w:t xml:space="preserve"> </w:t>
      </w:r>
      <w:r>
        <w:rPr>
          <w:color w:val="231F20"/>
        </w:rPr>
        <w:t>XII</w:t>
      </w:r>
      <w:r>
        <w:rPr>
          <w:color w:val="231F20"/>
          <w:spacing w:val="-8"/>
        </w:rPr>
        <w:t xml:space="preserve"> </w:t>
      </w:r>
      <w:r>
        <w:rPr>
          <w:color w:val="231F20"/>
        </w:rPr>
        <w:t>maka</w:t>
      </w:r>
      <w:r>
        <w:rPr>
          <w:color w:val="231F20"/>
          <w:spacing w:val="-8"/>
        </w:rPr>
        <w:t xml:space="preserve"> </w:t>
      </w:r>
      <w:r>
        <w:rPr>
          <w:color w:val="231F20"/>
        </w:rPr>
        <w:t>sebaran responden juga hanya berdasarkan kelas yang sama. Pada data di bawah:</w:t>
      </w:r>
    </w:p>
    <w:p w:rsidR="00B34C9E" w:rsidRDefault="006202EF">
      <w:pPr>
        <w:pStyle w:val="BodyText"/>
        <w:spacing w:before="163"/>
        <w:ind w:left="1324"/>
      </w:pPr>
      <w:r>
        <w:rPr>
          <w:color w:val="231F20"/>
        </w:rPr>
        <w:t>Tabel 4.6 Sebaran Responden Berdasarkan Kelas</w:t>
      </w:r>
    </w:p>
    <w:p w:rsidR="00B34C9E" w:rsidRDefault="002033FC">
      <w:pPr>
        <w:pStyle w:val="BodyText"/>
        <w:spacing w:before="2"/>
        <w:rPr>
          <w:sz w:val="13"/>
        </w:rPr>
      </w:pPr>
      <w:r>
        <w:rPr>
          <w:noProof/>
          <w:lang w:val="id-ID" w:eastAsia="id-ID" w:bidi="yi-Hebr"/>
        </w:rPr>
        <mc:AlternateContent>
          <mc:Choice Requires="wps">
            <w:drawing>
              <wp:anchor distT="0" distB="0" distL="114300" distR="114300" simplePos="0" relativeHeight="251677184" behindDoc="1" locked="0" layoutInCell="1" allowOverlap="1">
                <wp:simplePos x="0" y="0"/>
                <wp:positionH relativeFrom="page">
                  <wp:posOffset>774065</wp:posOffset>
                </wp:positionH>
                <wp:positionV relativeFrom="paragraph">
                  <wp:posOffset>120650</wp:posOffset>
                </wp:positionV>
                <wp:extent cx="1045210" cy="1113790"/>
                <wp:effectExtent l="0" t="0" r="0" b="0"/>
                <wp:wrapTopAndBottom/>
                <wp:docPr id="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694"/>
                              <w:gridCol w:w="936"/>
                            </w:tblGrid>
                            <w:tr w:rsidR="00B34C9E">
                              <w:trPr>
                                <w:trHeight w:val="426"/>
                              </w:trPr>
                              <w:tc>
                                <w:tcPr>
                                  <w:tcW w:w="694" w:type="dxa"/>
                                  <w:shd w:val="clear" w:color="auto" w:fill="5683B8"/>
                                </w:tcPr>
                                <w:p w:rsidR="00B34C9E" w:rsidRDefault="006202EF">
                                  <w:pPr>
                                    <w:pStyle w:val="TableParagraph"/>
                                    <w:spacing w:before="117"/>
                                    <w:ind w:right="143"/>
                                    <w:jc w:val="right"/>
                                    <w:rPr>
                                      <w:sz w:val="18"/>
                                    </w:rPr>
                                  </w:pPr>
                                  <w:r>
                                    <w:rPr>
                                      <w:color w:val="FFFFFF"/>
                                      <w:w w:val="95"/>
                                      <w:sz w:val="18"/>
                                    </w:rPr>
                                    <w:t>Kelas</w:t>
                                  </w:r>
                                </w:p>
                              </w:tc>
                              <w:tc>
                                <w:tcPr>
                                  <w:tcW w:w="936" w:type="dxa"/>
                                  <w:shd w:val="clear" w:color="auto" w:fill="5683B8"/>
                                </w:tcPr>
                                <w:p w:rsidR="00B34C9E" w:rsidRDefault="006202EF">
                                  <w:pPr>
                                    <w:pStyle w:val="TableParagraph"/>
                                    <w:spacing w:before="117"/>
                                    <w:ind w:left="68" w:right="58"/>
                                    <w:rPr>
                                      <w:sz w:val="18"/>
                                    </w:rPr>
                                  </w:pPr>
                                  <w:r>
                                    <w:rPr>
                                      <w:color w:val="FFFFFF"/>
                                      <w:sz w:val="18"/>
                                    </w:rPr>
                                    <w:t>Persentase</w:t>
                                  </w:r>
                                </w:p>
                              </w:tc>
                            </w:tr>
                            <w:tr w:rsidR="00B34C9E">
                              <w:trPr>
                                <w:trHeight w:val="425"/>
                              </w:trPr>
                              <w:tc>
                                <w:tcPr>
                                  <w:tcW w:w="694" w:type="dxa"/>
                                </w:tcPr>
                                <w:p w:rsidR="00B34C9E" w:rsidRDefault="006202EF">
                                  <w:pPr>
                                    <w:pStyle w:val="TableParagraph"/>
                                    <w:spacing w:before="117"/>
                                    <w:ind w:left="232" w:right="222"/>
                                    <w:rPr>
                                      <w:sz w:val="18"/>
                                    </w:rPr>
                                  </w:pPr>
                                  <w:r>
                                    <w:rPr>
                                      <w:color w:val="231F20"/>
                                      <w:sz w:val="18"/>
                                    </w:rPr>
                                    <w:t>XI</w:t>
                                  </w:r>
                                </w:p>
                              </w:tc>
                              <w:tc>
                                <w:tcPr>
                                  <w:tcW w:w="936" w:type="dxa"/>
                                </w:tcPr>
                                <w:p w:rsidR="00B34C9E" w:rsidRDefault="006202EF">
                                  <w:pPr>
                                    <w:pStyle w:val="TableParagraph"/>
                                    <w:spacing w:before="117"/>
                                    <w:ind w:left="68" w:right="58"/>
                                    <w:rPr>
                                      <w:sz w:val="18"/>
                                    </w:rPr>
                                  </w:pPr>
                                  <w:r>
                                    <w:rPr>
                                      <w:sz w:val="18"/>
                                    </w:rPr>
                                    <w:t>50%</w:t>
                                  </w:r>
                                </w:p>
                              </w:tc>
                            </w:tr>
                            <w:tr w:rsidR="00B34C9E">
                              <w:trPr>
                                <w:trHeight w:val="426"/>
                              </w:trPr>
                              <w:tc>
                                <w:tcPr>
                                  <w:tcW w:w="694" w:type="dxa"/>
                                </w:tcPr>
                                <w:p w:rsidR="00B34C9E" w:rsidRDefault="006202EF">
                                  <w:pPr>
                                    <w:pStyle w:val="TableParagraph"/>
                                    <w:spacing w:before="117"/>
                                    <w:ind w:left="227"/>
                                    <w:jc w:val="left"/>
                                    <w:rPr>
                                      <w:sz w:val="18"/>
                                    </w:rPr>
                                  </w:pPr>
                                  <w:r>
                                    <w:rPr>
                                      <w:color w:val="231F20"/>
                                      <w:sz w:val="18"/>
                                    </w:rPr>
                                    <w:t>XII</w:t>
                                  </w:r>
                                </w:p>
                              </w:tc>
                              <w:tc>
                                <w:tcPr>
                                  <w:tcW w:w="936" w:type="dxa"/>
                                </w:tcPr>
                                <w:p w:rsidR="00B34C9E" w:rsidRDefault="006202EF">
                                  <w:pPr>
                                    <w:pStyle w:val="TableParagraph"/>
                                    <w:spacing w:before="117"/>
                                    <w:ind w:left="68" w:right="58"/>
                                    <w:rPr>
                                      <w:sz w:val="18"/>
                                    </w:rPr>
                                  </w:pPr>
                                  <w:r>
                                    <w:rPr>
                                      <w:sz w:val="18"/>
                                    </w:rPr>
                                    <w:t>50%</w:t>
                                  </w:r>
                                </w:p>
                              </w:tc>
                            </w:tr>
                            <w:tr w:rsidR="00B34C9E">
                              <w:trPr>
                                <w:trHeight w:val="426"/>
                              </w:trPr>
                              <w:tc>
                                <w:tcPr>
                                  <w:tcW w:w="694" w:type="dxa"/>
                                </w:tcPr>
                                <w:p w:rsidR="00B34C9E" w:rsidRDefault="006202EF">
                                  <w:pPr>
                                    <w:pStyle w:val="TableParagraph"/>
                                    <w:spacing w:before="117"/>
                                    <w:ind w:right="75"/>
                                    <w:jc w:val="right"/>
                                    <w:rPr>
                                      <w:sz w:val="18"/>
                                    </w:rPr>
                                  </w:pPr>
                                  <w:r>
                                    <w:rPr>
                                      <w:color w:val="231F20"/>
                                      <w:w w:val="95"/>
                                      <w:sz w:val="18"/>
                                    </w:rPr>
                                    <w:t>Jumlah</w:t>
                                  </w:r>
                                </w:p>
                              </w:tc>
                              <w:tc>
                                <w:tcPr>
                                  <w:tcW w:w="936" w:type="dxa"/>
                                </w:tcPr>
                                <w:p w:rsidR="00B34C9E" w:rsidRDefault="006202EF">
                                  <w:pPr>
                                    <w:pStyle w:val="TableParagraph"/>
                                    <w:spacing w:before="117"/>
                                    <w:ind w:left="68" w:right="58"/>
                                    <w:rPr>
                                      <w:sz w:val="18"/>
                                    </w:rPr>
                                  </w:pPr>
                                  <w:r>
                                    <w:rPr>
                                      <w:color w:val="231F20"/>
                                      <w:sz w:val="18"/>
                                    </w:rPr>
                                    <w:t>100%</w:t>
                                  </w:r>
                                </w:p>
                              </w:tc>
                            </w:tr>
                          </w:tbl>
                          <w:p w:rsidR="00B34C9E" w:rsidRDefault="00B34C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60.95pt;margin-top:9.5pt;width:82.3pt;height:87.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qnsw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694"/>
                        <w:gridCol w:w="936"/>
                      </w:tblGrid>
                      <w:tr w:rsidR="00B34C9E">
                        <w:trPr>
                          <w:trHeight w:val="426"/>
                        </w:trPr>
                        <w:tc>
                          <w:tcPr>
                            <w:tcW w:w="694" w:type="dxa"/>
                            <w:shd w:val="clear" w:color="auto" w:fill="5683B8"/>
                          </w:tcPr>
                          <w:p w:rsidR="00B34C9E" w:rsidRDefault="006202EF">
                            <w:pPr>
                              <w:pStyle w:val="TableParagraph"/>
                              <w:spacing w:before="117"/>
                              <w:ind w:right="143"/>
                              <w:jc w:val="right"/>
                              <w:rPr>
                                <w:sz w:val="18"/>
                              </w:rPr>
                            </w:pPr>
                            <w:r>
                              <w:rPr>
                                <w:color w:val="FFFFFF"/>
                                <w:w w:val="95"/>
                                <w:sz w:val="18"/>
                              </w:rPr>
                              <w:t>Kelas</w:t>
                            </w:r>
                          </w:p>
                        </w:tc>
                        <w:tc>
                          <w:tcPr>
                            <w:tcW w:w="936" w:type="dxa"/>
                            <w:shd w:val="clear" w:color="auto" w:fill="5683B8"/>
                          </w:tcPr>
                          <w:p w:rsidR="00B34C9E" w:rsidRDefault="006202EF">
                            <w:pPr>
                              <w:pStyle w:val="TableParagraph"/>
                              <w:spacing w:before="117"/>
                              <w:ind w:left="68" w:right="58"/>
                              <w:rPr>
                                <w:sz w:val="18"/>
                              </w:rPr>
                            </w:pPr>
                            <w:r>
                              <w:rPr>
                                <w:color w:val="FFFFFF"/>
                                <w:sz w:val="18"/>
                              </w:rPr>
                              <w:t>Persentase</w:t>
                            </w:r>
                          </w:p>
                        </w:tc>
                      </w:tr>
                      <w:tr w:rsidR="00B34C9E">
                        <w:trPr>
                          <w:trHeight w:val="425"/>
                        </w:trPr>
                        <w:tc>
                          <w:tcPr>
                            <w:tcW w:w="694" w:type="dxa"/>
                          </w:tcPr>
                          <w:p w:rsidR="00B34C9E" w:rsidRDefault="006202EF">
                            <w:pPr>
                              <w:pStyle w:val="TableParagraph"/>
                              <w:spacing w:before="117"/>
                              <w:ind w:left="232" w:right="222"/>
                              <w:rPr>
                                <w:sz w:val="18"/>
                              </w:rPr>
                            </w:pPr>
                            <w:r>
                              <w:rPr>
                                <w:color w:val="231F20"/>
                                <w:sz w:val="18"/>
                              </w:rPr>
                              <w:t>XI</w:t>
                            </w:r>
                          </w:p>
                        </w:tc>
                        <w:tc>
                          <w:tcPr>
                            <w:tcW w:w="936" w:type="dxa"/>
                          </w:tcPr>
                          <w:p w:rsidR="00B34C9E" w:rsidRDefault="006202EF">
                            <w:pPr>
                              <w:pStyle w:val="TableParagraph"/>
                              <w:spacing w:before="117"/>
                              <w:ind w:left="68" w:right="58"/>
                              <w:rPr>
                                <w:sz w:val="18"/>
                              </w:rPr>
                            </w:pPr>
                            <w:r>
                              <w:rPr>
                                <w:sz w:val="18"/>
                              </w:rPr>
                              <w:t>50%</w:t>
                            </w:r>
                          </w:p>
                        </w:tc>
                      </w:tr>
                      <w:tr w:rsidR="00B34C9E">
                        <w:trPr>
                          <w:trHeight w:val="426"/>
                        </w:trPr>
                        <w:tc>
                          <w:tcPr>
                            <w:tcW w:w="694" w:type="dxa"/>
                          </w:tcPr>
                          <w:p w:rsidR="00B34C9E" w:rsidRDefault="006202EF">
                            <w:pPr>
                              <w:pStyle w:val="TableParagraph"/>
                              <w:spacing w:before="117"/>
                              <w:ind w:left="227"/>
                              <w:jc w:val="left"/>
                              <w:rPr>
                                <w:sz w:val="18"/>
                              </w:rPr>
                            </w:pPr>
                            <w:r>
                              <w:rPr>
                                <w:color w:val="231F20"/>
                                <w:sz w:val="18"/>
                              </w:rPr>
                              <w:t>XII</w:t>
                            </w:r>
                          </w:p>
                        </w:tc>
                        <w:tc>
                          <w:tcPr>
                            <w:tcW w:w="936" w:type="dxa"/>
                          </w:tcPr>
                          <w:p w:rsidR="00B34C9E" w:rsidRDefault="006202EF">
                            <w:pPr>
                              <w:pStyle w:val="TableParagraph"/>
                              <w:spacing w:before="117"/>
                              <w:ind w:left="68" w:right="58"/>
                              <w:rPr>
                                <w:sz w:val="18"/>
                              </w:rPr>
                            </w:pPr>
                            <w:r>
                              <w:rPr>
                                <w:sz w:val="18"/>
                              </w:rPr>
                              <w:t>50%</w:t>
                            </w:r>
                          </w:p>
                        </w:tc>
                      </w:tr>
                      <w:tr w:rsidR="00B34C9E">
                        <w:trPr>
                          <w:trHeight w:val="426"/>
                        </w:trPr>
                        <w:tc>
                          <w:tcPr>
                            <w:tcW w:w="694" w:type="dxa"/>
                          </w:tcPr>
                          <w:p w:rsidR="00B34C9E" w:rsidRDefault="006202EF">
                            <w:pPr>
                              <w:pStyle w:val="TableParagraph"/>
                              <w:spacing w:before="117"/>
                              <w:ind w:right="75"/>
                              <w:jc w:val="right"/>
                              <w:rPr>
                                <w:sz w:val="18"/>
                              </w:rPr>
                            </w:pPr>
                            <w:r>
                              <w:rPr>
                                <w:color w:val="231F20"/>
                                <w:w w:val="95"/>
                                <w:sz w:val="18"/>
                              </w:rPr>
                              <w:t>Jumlah</w:t>
                            </w:r>
                          </w:p>
                        </w:tc>
                        <w:tc>
                          <w:tcPr>
                            <w:tcW w:w="936" w:type="dxa"/>
                          </w:tcPr>
                          <w:p w:rsidR="00B34C9E" w:rsidRDefault="006202EF">
                            <w:pPr>
                              <w:pStyle w:val="TableParagraph"/>
                              <w:spacing w:before="117"/>
                              <w:ind w:left="68" w:right="58"/>
                              <w:rPr>
                                <w:sz w:val="18"/>
                              </w:rPr>
                            </w:pPr>
                            <w:r>
                              <w:rPr>
                                <w:color w:val="231F20"/>
                                <w:sz w:val="18"/>
                              </w:rPr>
                              <w:t>100%</w:t>
                            </w:r>
                          </w:p>
                        </w:tc>
                      </w:tr>
                    </w:tbl>
                    <w:p w:rsidR="00B34C9E" w:rsidRDefault="00B34C9E">
                      <w:pPr>
                        <w:pStyle w:val="BodyText"/>
                      </w:pPr>
                    </w:p>
                  </w:txbxContent>
                </v:textbox>
                <w10:wrap type="topAndBottom" anchorx="page"/>
              </v:shape>
            </w:pict>
          </mc:Fallback>
        </mc:AlternateContent>
      </w:r>
      <w:r>
        <w:rPr>
          <w:noProof/>
          <w:lang w:val="id-ID" w:eastAsia="id-ID" w:bidi="yi-Hebr"/>
        </w:rPr>
        <mc:AlternateContent>
          <mc:Choice Requires="wps">
            <w:drawing>
              <wp:anchor distT="0" distB="0" distL="114300" distR="114300" simplePos="0" relativeHeight="251678208" behindDoc="1" locked="0" layoutInCell="1" allowOverlap="1">
                <wp:simplePos x="0" y="0"/>
                <wp:positionH relativeFrom="page">
                  <wp:posOffset>2079625</wp:posOffset>
                </wp:positionH>
                <wp:positionV relativeFrom="paragraph">
                  <wp:posOffset>120650</wp:posOffset>
                </wp:positionV>
                <wp:extent cx="1056640" cy="1113790"/>
                <wp:effectExtent l="0" t="0" r="0" b="0"/>
                <wp:wrapTopAndBottom/>
                <wp:docPr id="9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727"/>
                              <w:gridCol w:w="921"/>
                            </w:tblGrid>
                            <w:tr w:rsidR="00B34C9E">
                              <w:trPr>
                                <w:trHeight w:val="426"/>
                              </w:trPr>
                              <w:tc>
                                <w:tcPr>
                                  <w:tcW w:w="727" w:type="dxa"/>
                                  <w:shd w:val="clear" w:color="auto" w:fill="5683B8"/>
                                </w:tcPr>
                                <w:p w:rsidR="00B34C9E" w:rsidRDefault="006202EF">
                                  <w:pPr>
                                    <w:pStyle w:val="TableParagraph"/>
                                    <w:spacing w:before="117"/>
                                    <w:ind w:left="83" w:right="73"/>
                                    <w:rPr>
                                      <w:sz w:val="18"/>
                                    </w:rPr>
                                  </w:pPr>
                                  <w:r>
                                    <w:rPr>
                                      <w:color w:val="FFFFFF"/>
                                      <w:sz w:val="18"/>
                                    </w:rPr>
                                    <w:t>Kelas</w:t>
                                  </w:r>
                                </w:p>
                              </w:tc>
                              <w:tc>
                                <w:tcPr>
                                  <w:tcW w:w="921" w:type="dxa"/>
                                  <w:shd w:val="clear" w:color="auto" w:fill="5683B8"/>
                                </w:tcPr>
                                <w:p w:rsidR="00B34C9E" w:rsidRDefault="006202EF">
                                  <w:pPr>
                                    <w:pStyle w:val="TableParagraph"/>
                                    <w:spacing w:before="117"/>
                                    <w:ind w:left="60" w:right="50"/>
                                    <w:rPr>
                                      <w:sz w:val="18"/>
                                    </w:rPr>
                                  </w:pPr>
                                  <w:r>
                                    <w:rPr>
                                      <w:color w:val="FFFFFF"/>
                                      <w:sz w:val="18"/>
                                    </w:rPr>
                                    <w:t>Persentase</w:t>
                                  </w:r>
                                </w:p>
                              </w:tc>
                            </w:tr>
                            <w:tr w:rsidR="00B34C9E">
                              <w:trPr>
                                <w:trHeight w:val="425"/>
                              </w:trPr>
                              <w:tc>
                                <w:tcPr>
                                  <w:tcW w:w="727" w:type="dxa"/>
                                </w:tcPr>
                                <w:p w:rsidR="00B34C9E" w:rsidRDefault="006202EF">
                                  <w:pPr>
                                    <w:pStyle w:val="TableParagraph"/>
                                    <w:spacing w:before="117"/>
                                    <w:ind w:left="83" w:right="73"/>
                                    <w:rPr>
                                      <w:sz w:val="18"/>
                                    </w:rPr>
                                  </w:pPr>
                                  <w:r>
                                    <w:rPr>
                                      <w:color w:val="231F20"/>
                                      <w:sz w:val="18"/>
                                    </w:rPr>
                                    <w:t>XI</w:t>
                                  </w:r>
                                </w:p>
                              </w:tc>
                              <w:tc>
                                <w:tcPr>
                                  <w:tcW w:w="921" w:type="dxa"/>
                                </w:tcPr>
                                <w:p w:rsidR="00B34C9E" w:rsidRDefault="006202EF">
                                  <w:pPr>
                                    <w:pStyle w:val="TableParagraph"/>
                                    <w:spacing w:before="117"/>
                                    <w:ind w:left="60" w:right="50"/>
                                    <w:rPr>
                                      <w:sz w:val="18"/>
                                    </w:rPr>
                                  </w:pPr>
                                  <w:r>
                                    <w:rPr>
                                      <w:color w:val="231F20"/>
                                      <w:sz w:val="18"/>
                                    </w:rPr>
                                    <w:t>46%</w:t>
                                  </w:r>
                                </w:p>
                              </w:tc>
                            </w:tr>
                            <w:tr w:rsidR="00B34C9E">
                              <w:trPr>
                                <w:trHeight w:val="426"/>
                              </w:trPr>
                              <w:tc>
                                <w:tcPr>
                                  <w:tcW w:w="727" w:type="dxa"/>
                                </w:tcPr>
                                <w:p w:rsidR="00B34C9E" w:rsidRDefault="006202EF">
                                  <w:pPr>
                                    <w:pStyle w:val="TableParagraph"/>
                                    <w:spacing w:before="117"/>
                                    <w:ind w:left="83" w:right="73"/>
                                    <w:rPr>
                                      <w:sz w:val="18"/>
                                    </w:rPr>
                                  </w:pPr>
                                  <w:r>
                                    <w:rPr>
                                      <w:color w:val="231F20"/>
                                      <w:sz w:val="18"/>
                                    </w:rPr>
                                    <w:t>XII</w:t>
                                  </w:r>
                                </w:p>
                              </w:tc>
                              <w:tc>
                                <w:tcPr>
                                  <w:tcW w:w="921" w:type="dxa"/>
                                </w:tcPr>
                                <w:p w:rsidR="00B34C9E" w:rsidRDefault="006202EF">
                                  <w:pPr>
                                    <w:pStyle w:val="TableParagraph"/>
                                    <w:spacing w:before="117"/>
                                    <w:ind w:left="60" w:right="50"/>
                                    <w:rPr>
                                      <w:sz w:val="18"/>
                                    </w:rPr>
                                  </w:pPr>
                                  <w:r>
                                    <w:rPr>
                                      <w:color w:val="231F20"/>
                                      <w:sz w:val="18"/>
                                    </w:rPr>
                                    <w:t>54%</w:t>
                                  </w:r>
                                </w:p>
                              </w:tc>
                            </w:tr>
                            <w:tr w:rsidR="00B34C9E">
                              <w:trPr>
                                <w:trHeight w:val="426"/>
                              </w:trPr>
                              <w:tc>
                                <w:tcPr>
                                  <w:tcW w:w="727" w:type="dxa"/>
                                </w:tcPr>
                                <w:p w:rsidR="00B34C9E" w:rsidRDefault="006202EF">
                                  <w:pPr>
                                    <w:pStyle w:val="TableParagraph"/>
                                    <w:spacing w:before="117"/>
                                    <w:ind w:left="83" w:right="73"/>
                                    <w:rPr>
                                      <w:sz w:val="18"/>
                                    </w:rPr>
                                  </w:pPr>
                                  <w:r>
                                    <w:rPr>
                                      <w:color w:val="231F20"/>
                                      <w:sz w:val="18"/>
                                    </w:rPr>
                                    <w:t>Jumlah</w:t>
                                  </w:r>
                                </w:p>
                              </w:tc>
                              <w:tc>
                                <w:tcPr>
                                  <w:tcW w:w="921" w:type="dxa"/>
                                </w:tcPr>
                                <w:p w:rsidR="00B34C9E" w:rsidRDefault="006202EF">
                                  <w:pPr>
                                    <w:pStyle w:val="TableParagraph"/>
                                    <w:spacing w:before="117"/>
                                    <w:ind w:left="60" w:right="50"/>
                                    <w:rPr>
                                      <w:sz w:val="18"/>
                                    </w:rPr>
                                  </w:pPr>
                                  <w:r>
                                    <w:rPr>
                                      <w:color w:val="231F20"/>
                                      <w:sz w:val="18"/>
                                    </w:rPr>
                                    <w:t>100%</w:t>
                                  </w:r>
                                </w:p>
                              </w:tc>
                            </w:tr>
                          </w:tbl>
                          <w:p w:rsidR="00B34C9E" w:rsidRDefault="00B34C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margin-left:163.75pt;margin-top:9.5pt;width:83.2pt;height:87.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727"/>
                        <w:gridCol w:w="921"/>
                      </w:tblGrid>
                      <w:tr w:rsidR="00B34C9E">
                        <w:trPr>
                          <w:trHeight w:val="426"/>
                        </w:trPr>
                        <w:tc>
                          <w:tcPr>
                            <w:tcW w:w="727" w:type="dxa"/>
                            <w:shd w:val="clear" w:color="auto" w:fill="5683B8"/>
                          </w:tcPr>
                          <w:p w:rsidR="00B34C9E" w:rsidRDefault="006202EF">
                            <w:pPr>
                              <w:pStyle w:val="TableParagraph"/>
                              <w:spacing w:before="117"/>
                              <w:ind w:left="83" w:right="73"/>
                              <w:rPr>
                                <w:sz w:val="18"/>
                              </w:rPr>
                            </w:pPr>
                            <w:r>
                              <w:rPr>
                                <w:color w:val="FFFFFF"/>
                                <w:sz w:val="18"/>
                              </w:rPr>
                              <w:t>Kelas</w:t>
                            </w:r>
                          </w:p>
                        </w:tc>
                        <w:tc>
                          <w:tcPr>
                            <w:tcW w:w="921" w:type="dxa"/>
                            <w:shd w:val="clear" w:color="auto" w:fill="5683B8"/>
                          </w:tcPr>
                          <w:p w:rsidR="00B34C9E" w:rsidRDefault="006202EF">
                            <w:pPr>
                              <w:pStyle w:val="TableParagraph"/>
                              <w:spacing w:before="117"/>
                              <w:ind w:left="60" w:right="50"/>
                              <w:rPr>
                                <w:sz w:val="18"/>
                              </w:rPr>
                            </w:pPr>
                            <w:r>
                              <w:rPr>
                                <w:color w:val="FFFFFF"/>
                                <w:sz w:val="18"/>
                              </w:rPr>
                              <w:t>Persentase</w:t>
                            </w:r>
                          </w:p>
                        </w:tc>
                      </w:tr>
                      <w:tr w:rsidR="00B34C9E">
                        <w:trPr>
                          <w:trHeight w:val="425"/>
                        </w:trPr>
                        <w:tc>
                          <w:tcPr>
                            <w:tcW w:w="727" w:type="dxa"/>
                          </w:tcPr>
                          <w:p w:rsidR="00B34C9E" w:rsidRDefault="006202EF">
                            <w:pPr>
                              <w:pStyle w:val="TableParagraph"/>
                              <w:spacing w:before="117"/>
                              <w:ind w:left="83" w:right="73"/>
                              <w:rPr>
                                <w:sz w:val="18"/>
                              </w:rPr>
                            </w:pPr>
                            <w:r>
                              <w:rPr>
                                <w:color w:val="231F20"/>
                                <w:sz w:val="18"/>
                              </w:rPr>
                              <w:t>XI</w:t>
                            </w:r>
                          </w:p>
                        </w:tc>
                        <w:tc>
                          <w:tcPr>
                            <w:tcW w:w="921" w:type="dxa"/>
                          </w:tcPr>
                          <w:p w:rsidR="00B34C9E" w:rsidRDefault="006202EF">
                            <w:pPr>
                              <w:pStyle w:val="TableParagraph"/>
                              <w:spacing w:before="117"/>
                              <w:ind w:left="60" w:right="50"/>
                              <w:rPr>
                                <w:sz w:val="18"/>
                              </w:rPr>
                            </w:pPr>
                            <w:r>
                              <w:rPr>
                                <w:color w:val="231F20"/>
                                <w:sz w:val="18"/>
                              </w:rPr>
                              <w:t>46%</w:t>
                            </w:r>
                          </w:p>
                        </w:tc>
                      </w:tr>
                      <w:tr w:rsidR="00B34C9E">
                        <w:trPr>
                          <w:trHeight w:val="426"/>
                        </w:trPr>
                        <w:tc>
                          <w:tcPr>
                            <w:tcW w:w="727" w:type="dxa"/>
                          </w:tcPr>
                          <w:p w:rsidR="00B34C9E" w:rsidRDefault="006202EF">
                            <w:pPr>
                              <w:pStyle w:val="TableParagraph"/>
                              <w:spacing w:before="117"/>
                              <w:ind w:left="83" w:right="73"/>
                              <w:rPr>
                                <w:sz w:val="18"/>
                              </w:rPr>
                            </w:pPr>
                            <w:r>
                              <w:rPr>
                                <w:color w:val="231F20"/>
                                <w:sz w:val="18"/>
                              </w:rPr>
                              <w:t>XII</w:t>
                            </w:r>
                          </w:p>
                        </w:tc>
                        <w:tc>
                          <w:tcPr>
                            <w:tcW w:w="921" w:type="dxa"/>
                          </w:tcPr>
                          <w:p w:rsidR="00B34C9E" w:rsidRDefault="006202EF">
                            <w:pPr>
                              <w:pStyle w:val="TableParagraph"/>
                              <w:spacing w:before="117"/>
                              <w:ind w:left="60" w:right="50"/>
                              <w:rPr>
                                <w:sz w:val="18"/>
                              </w:rPr>
                            </w:pPr>
                            <w:r>
                              <w:rPr>
                                <w:color w:val="231F20"/>
                                <w:sz w:val="18"/>
                              </w:rPr>
                              <w:t>54%</w:t>
                            </w:r>
                          </w:p>
                        </w:tc>
                      </w:tr>
                      <w:tr w:rsidR="00B34C9E">
                        <w:trPr>
                          <w:trHeight w:val="426"/>
                        </w:trPr>
                        <w:tc>
                          <w:tcPr>
                            <w:tcW w:w="727" w:type="dxa"/>
                          </w:tcPr>
                          <w:p w:rsidR="00B34C9E" w:rsidRDefault="006202EF">
                            <w:pPr>
                              <w:pStyle w:val="TableParagraph"/>
                              <w:spacing w:before="117"/>
                              <w:ind w:left="83" w:right="73"/>
                              <w:rPr>
                                <w:sz w:val="18"/>
                              </w:rPr>
                            </w:pPr>
                            <w:r>
                              <w:rPr>
                                <w:color w:val="231F20"/>
                                <w:sz w:val="18"/>
                              </w:rPr>
                              <w:t>Jumlah</w:t>
                            </w:r>
                          </w:p>
                        </w:tc>
                        <w:tc>
                          <w:tcPr>
                            <w:tcW w:w="921" w:type="dxa"/>
                          </w:tcPr>
                          <w:p w:rsidR="00B34C9E" w:rsidRDefault="006202EF">
                            <w:pPr>
                              <w:pStyle w:val="TableParagraph"/>
                              <w:spacing w:before="117"/>
                              <w:ind w:left="60" w:right="50"/>
                              <w:rPr>
                                <w:sz w:val="18"/>
                              </w:rPr>
                            </w:pPr>
                            <w:r>
                              <w:rPr>
                                <w:color w:val="231F20"/>
                                <w:sz w:val="18"/>
                              </w:rPr>
                              <w:t>100%</w:t>
                            </w:r>
                          </w:p>
                        </w:tc>
                      </w:tr>
                    </w:tbl>
                    <w:p w:rsidR="00B34C9E" w:rsidRDefault="00B34C9E">
                      <w:pPr>
                        <w:pStyle w:val="BodyText"/>
                      </w:pPr>
                    </w:p>
                  </w:txbxContent>
                </v:textbox>
                <w10:wrap type="topAndBottom" anchorx="page"/>
              </v:shape>
            </w:pict>
          </mc:Fallback>
        </mc:AlternateContent>
      </w:r>
      <w:r>
        <w:rPr>
          <w:noProof/>
          <w:lang w:val="id-ID" w:eastAsia="id-ID" w:bidi="yi-Hebr"/>
        </w:rPr>
        <mc:AlternateContent>
          <mc:Choice Requires="wps">
            <w:drawing>
              <wp:anchor distT="0" distB="0" distL="114300" distR="114300" simplePos="0" relativeHeight="251679232" behindDoc="1" locked="0" layoutInCell="1" allowOverlap="1">
                <wp:simplePos x="0" y="0"/>
                <wp:positionH relativeFrom="page">
                  <wp:posOffset>3305810</wp:posOffset>
                </wp:positionH>
                <wp:positionV relativeFrom="paragraph">
                  <wp:posOffset>120650</wp:posOffset>
                </wp:positionV>
                <wp:extent cx="1070610" cy="1113790"/>
                <wp:effectExtent l="0" t="0" r="0" b="0"/>
                <wp:wrapTopAndBottom/>
                <wp:docPr id="9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745"/>
                              <w:gridCol w:w="926"/>
                            </w:tblGrid>
                            <w:tr w:rsidR="00B34C9E">
                              <w:trPr>
                                <w:trHeight w:val="426"/>
                              </w:trPr>
                              <w:tc>
                                <w:tcPr>
                                  <w:tcW w:w="745" w:type="dxa"/>
                                  <w:shd w:val="clear" w:color="auto" w:fill="5683B8"/>
                                </w:tcPr>
                                <w:p w:rsidR="00B34C9E" w:rsidRDefault="006202EF">
                                  <w:pPr>
                                    <w:pStyle w:val="TableParagraph"/>
                                    <w:spacing w:before="117"/>
                                    <w:ind w:left="181"/>
                                    <w:jc w:val="left"/>
                                    <w:rPr>
                                      <w:sz w:val="18"/>
                                    </w:rPr>
                                  </w:pPr>
                                  <w:r>
                                    <w:rPr>
                                      <w:color w:val="FFFFFF"/>
                                      <w:sz w:val="18"/>
                                    </w:rPr>
                                    <w:t>Kelas</w:t>
                                  </w:r>
                                </w:p>
                              </w:tc>
                              <w:tc>
                                <w:tcPr>
                                  <w:tcW w:w="926" w:type="dxa"/>
                                  <w:shd w:val="clear" w:color="auto" w:fill="5683B8"/>
                                </w:tcPr>
                                <w:p w:rsidR="00B34C9E" w:rsidRDefault="006202EF">
                                  <w:pPr>
                                    <w:pStyle w:val="TableParagraph"/>
                                    <w:spacing w:before="117"/>
                                    <w:ind w:left="62" w:right="53"/>
                                    <w:rPr>
                                      <w:sz w:val="18"/>
                                    </w:rPr>
                                  </w:pPr>
                                  <w:r>
                                    <w:rPr>
                                      <w:color w:val="FFFFFF"/>
                                      <w:sz w:val="18"/>
                                    </w:rPr>
                                    <w:t>Persentase</w:t>
                                  </w:r>
                                </w:p>
                              </w:tc>
                            </w:tr>
                            <w:tr w:rsidR="00B34C9E">
                              <w:trPr>
                                <w:trHeight w:val="425"/>
                              </w:trPr>
                              <w:tc>
                                <w:tcPr>
                                  <w:tcW w:w="745" w:type="dxa"/>
                                </w:tcPr>
                                <w:p w:rsidR="00B34C9E" w:rsidRDefault="006202EF">
                                  <w:pPr>
                                    <w:pStyle w:val="TableParagraph"/>
                                    <w:spacing w:before="117"/>
                                    <w:ind w:left="257" w:right="247"/>
                                    <w:rPr>
                                      <w:sz w:val="18"/>
                                    </w:rPr>
                                  </w:pPr>
                                  <w:r>
                                    <w:rPr>
                                      <w:color w:val="231F20"/>
                                      <w:sz w:val="18"/>
                                    </w:rPr>
                                    <w:t>XI</w:t>
                                  </w:r>
                                </w:p>
                              </w:tc>
                              <w:tc>
                                <w:tcPr>
                                  <w:tcW w:w="926" w:type="dxa"/>
                                </w:tcPr>
                                <w:p w:rsidR="00B34C9E" w:rsidRDefault="006202EF">
                                  <w:pPr>
                                    <w:pStyle w:val="TableParagraph"/>
                                    <w:spacing w:before="117"/>
                                    <w:ind w:left="62" w:right="52"/>
                                    <w:rPr>
                                      <w:sz w:val="18"/>
                                    </w:rPr>
                                  </w:pPr>
                                  <w:r>
                                    <w:rPr>
                                      <w:color w:val="231F20"/>
                                      <w:sz w:val="18"/>
                                    </w:rPr>
                                    <w:t>45%</w:t>
                                  </w:r>
                                </w:p>
                              </w:tc>
                            </w:tr>
                            <w:tr w:rsidR="00B34C9E">
                              <w:trPr>
                                <w:trHeight w:val="426"/>
                              </w:trPr>
                              <w:tc>
                                <w:tcPr>
                                  <w:tcW w:w="745" w:type="dxa"/>
                                </w:tcPr>
                                <w:p w:rsidR="00B34C9E" w:rsidRDefault="006202EF">
                                  <w:pPr>
                                    <w:pStyle w:val="TableParagraph"/>
                                    <w:spacing w:before="117"/>
                                    <w:ind w:left="252"/>
                                    <w:jc w:val="left"/>
                                    <w:rPr>
                                      <w:sz w:val="18"/>
                                    </w:rPr>
                                  </w:pPr>
                                  <w:r>
                                    <w:rPr>
                                      <w:color w:val="231F20"/>
                                      <w:sz w:val="18"/>
                                    </w:rPr>
                                    <w:t>XII</w:t>
                                  </w:r>
                                </w:p>
                              </w:tc>
                              <w:tc>
                                <w:tcPr>
                                  <w:tcW w:w="926" w:type="dxa"/>
                                </w:tcPr>
                                <w:p w:rsidR="00B34C9E" w:rsidRDefault="006202EF">
                                  <w:pPr>
                                    <w:pStyle w:val="TableParagraph"/>
                                    <w:spacing w:before="117"/>
                                    <w:ind w:left="62" w:right="53"/>
                                    <w:rPr>
                                      <w:sz w:val="18"/>
                                    </w:rPr>
                                  </w:pPr>
                                  <w:r>
                                    <w:rPr>
                                      <w:color w:val="231F20"/>
                                      <w:sz w:val="18"/>
                                    </w:rPr>
                                    <w:t>55%</w:t>
                                  </w:r>
                                </w:p>
                              </w:tc>
                            </w:tr>
                            <w:tr w:rsidR="00B34C9E">
                              <w:trPr>
                                <w:trHeight w:val="426"/>
                              </w:trPr>
                              <w:tc>
                                <w:tcPr>
                                  <w:tcW w:w="745" w:type="dxa"/>
                                </w:tcPr>
                                <w:p w:rsidR="00B34C9E" w:rsidRDefault="006202EF">
                                  <w:pPr>
                                    <w:pStyle w:val="TableParagraph"/>
                                    <w:spacing w:before="117"/>
                                    <w:ind w:left="112"/>
                                    <w:jc w:val="left"/>
                                    <w:rPr>
                                      <w:sz w:val="18"/>
                                    </w:rPr>
                                  </w:pPr>
                                  <w:r>
                                    <w:rPr>
                                      <w:color w:val="231F20"/>
                                      <w:sz w:val="18"/>
                                    </w:rPr>
                                    <w:t>Jumlah</w:t>
                                  </w:r>
                                </w:p>
                              </w:tc>
                              <w:tc>
                                <w:tcPr>
                                  <w:tcW w:w="926" w:type="dxa"/>
                                </w:tcPr>
                                <w:p w:rsidR="00B34C9E" w:rsidRDefault="006202EF">
                                  <w:pPr>
                                    <w:pStyle w:val="TableParagraph"/>
                                    <w:spacing w:before="117"/>
                                    <w:ind w:left="62" w:right="53"/>
                                    <w:rPr>
                                      <w:sz w:val="18"/>
                                    </w:rPr>
                                  </w:pPr>
                                  <w:r>
                                    <w:rPr>
                                      <w:color w:val="231F20"/>
                                      <w:sz w:val="18"/>
                                    </w:rPr>
                                    <w:t>100%</w:t>
                                  </w:r>
                                </w:p>
                              </w:tc>
                            </w:tr>
                          </w:tbl>
                          <w:p w:rsidR="00B34C9E" w:rsidRDefault="00B34C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margin-left:260.3pt;margin-top:9.5pt;width:84.3pt;height:87.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745"/>
                        <w:gridCol w:w="926"/>
                      </w:tblGrid>
                      <w:tr w:rsidR="00B34C9E">
                        <w:trPr>
                          <w:trHeight w:val="426"/>
                        </w:trPr>
                        <w:tc>
                          <w:tcPr>
                            <w:tcW w:w="745" w:type="dxa"/>
                            <w:shd w:val="clear" w:color="auto" w:fill="5683B8"/>
                          </w:tcPr>
                          <w:p w:rsidR="00B34C9E" w:rsidRDefault="006202EF">
                            <w:pPr>
                              <w:pStyle w:val="TableParagraph"/>
                              <w:spacing w:before="117"/>
                              <w:ind w:left="181"/>
                              <w:jc w:val="left"/>
                              <w:rPr>
                                <w:sz w:val="18"/>
                              </w:rPr>
                            </w:pPr>
                            <w:r>
                              <w:rPr>
                                <w:color w:val="FFFFFF"/>
                                <w:sz w:val="18"/>
                              </w:rPr>
                              <w:t>Kelas</w:t>
                            </w:r>
                          </w:p>
                        </w:tc>
                        <w:tc>
                          <w:tcPr>
                            <w:tcW w:w="926" w:type="dxa"/>
                            <w:shd w:val="clear" w:color="auto" w:fill="5683B8"/>
                          </w:tcPr>
                          <w:p w:rsidR="00B34C9E" w:rsidRDefault="006202EF">
                            <w:pPr>
                              <w:pStyle w:val="TableParagraph"/>
                              <w:spacing w:before="117"/>
                              <w:ind w:left="62" w:right="53"/>
                              <w:rPr>
                                <w:sz w:val="18"/>
                              </w:rPr>
                            </w:pPr>
                            <w:r>
                              <w:rPr>
                                <w:color w:val="FFFFFF"/>
                                <w:sz w:val="18"/>
                              </w:rPr>
                              <w:t>Persentase</w:t>
                            </w:r>
                          </w:p>
                        </w:tc>
                      </w:tr>
                      <w:tr w:rsidR="00B34C9E">
                        <w:trPr>
                          <w:trHeight w:val="425"/>
                        </w:trPr>
                        <w:tc>
                          <w:tcPr>
                            <w:tcW w:w="745" w:type="dxa"/>
                          </w:tcPr>
                          <w:p w:rsidR="00B34C9E" w:rsidRDefault="006202EF">
                            <w:pPr>
                              <w:pStyle w:val="TableParagraph"/>
                              <w:spacing w:before="117"/>
                              <w:ind w:left="257" w:right="247"/>
                              <w:rPr>
                                <w:sz w:val="18"/>
                              </w:rPr>
                            </w:pPr>
                            <w:r>
                              <w:rPr>
                                <w:color w:val="231F20"/>
                                <w:sz w:val="18"/>
                              </w:rPr>
                              <w:t>XI</w:t>
                            </w:r>
                          </w:p>
                        </w:tc>
                        <w:tc>
                          <w:tcPr>
                            <w:tcW w:w="926" w:type="dxa"/>
                          </w:tcPr>
                          <w:p w:rsidR="00B34C9E" w:rsidRDefault="006202EF">
                            <w:pPr>
                              <w:pStyle w:val="TableParagraph"/>
                              <w:spacing w:before="117"/>
                              <w:ind w:left="62" w:right="52"/>
                              <w:rPr>
                                <w:sz w:val="18"/>
                              </w:rPr>
                            </w:pPr>
                            <w:r>
                              <w:rPr>
                                <w:color w:val="231F20"/>
                                <w:sz w:val="18"/>
                              </w:rPr>
                              <w:t>45%</w:t>
                            </w:r>
                          </w:p>
                        </w:tc>
                      </w:tr>
                      <w:tr w:rsidR="00B34C9E">
                        <w:trPr>
                          <w:trHeight w:val="426"/>
                        </w:trPr>
                        <w:tc>
                          <w:tcPr>
                            <w:tcW w:w="745" w:type="dxa"/>
                          </w:tcPr>
                          <w:p w:rsidR="00B34C9E" w:rsidRDefault="006202EF">
                            <w:pPr>
                              <w:pStyle w:val="TableParagraph"/>
                              <w:spacing w:before="117"/>
                              <w:ind w:left="252"/>
                              <w:jc w:val="left"/>
                              <w:rPr>
                                <w:sz w:val="18"/>
                              </w:rPr>
                            </w:pPr>
                            <w:r>
                              <w:rPr>
                                <w:color w:val="231F20"/>
                                <w:sz w:val="18"/>
                              </w:rPr>
                              <w:t>XII</w:t>
                            </w:r>
                          </w:p>
                        </w:tc>
                        <w:tc>
                          <w:tcPr>
                            <w:tcW w:w="926" w:type="dxa"/>
                          </w:tcPr>
                          <w:p w:rsidR="00B34C9E" w:rsidRDefault="006202EF">
                            <w:pPr>
                              <w:pStyle w:val="TableParagraph"/>
                              <w:spacing w:before="117"/>
                              <w:ind w:left="62" w:right="53"/>
                              <w:rPr>
                                <w:sz w:val="18"/>
                              </w:rPr>
                            </w:pPr>
                            <w:r>
                              <w:rPr>
                                <w:color w:val="231F20"/>
                                <w:sz w:val="18"/>
                              </w:rPr>
                              <w:t>55%</w:t>
                            </w:r>
                          </w:p>
                        </w:tc>
                      </w:tr>
                      <w:tr w:rsidR="00B34C9E">
                        <w:trPr>
                          <w:trHeight w:val="426"/>
                        </w:trPr>
                        <w:tc>
                          <w:tcPr>
                            <w:tcW w:w="745" w:type="dxa"/>
                          </w:tcPr>
                          <w:p w:rsidR="00B34C9E" w:rsidRDefault="006202EF">
                            <w:pPr>
                              <w:pStyle w:val="TableParagraph"/>
                              <w:spacing w:before="117"/>
                              <w:ind w:left="112"/>
                              <w:jc w:val="left"/>
                              <w:rPr>
                                <w:sz w:val="18"/>
                              </w:rPr>
                            </w:pPr>
                            <w:r>
                              <w:rPr>
                                <w:color w:val="231F20"/>
                                <w:sz w:val="18"/>
                              </w:rPr>
                              <w:t>Jumlah</w:t>
                            </w:r>
                          </w:p>
                        </w:tc>
                        <w:tc>
                          <w:tcPr>
                            <w:tcW w:w="926" w:type="dxa"/>
                          </w:tcPr>
                          <w:p w:rsidR="00B34C9E" w:rsidRDefault="006202EF">
                            <w:pPr>
                              <w:pStyle w:val="TableParagraph"/>
                              <w:spacing w:before="117"/>
                              <w:ind w:left="62" w:right="53"/>
                              <w:rPr>
                                <w:sz w:val="18"/>
                              </w:rPr>
                            </w:pPr>
                            <w:r>
                              <w:rPr>
                                <w:color w:val="231F20"/>
                                <w:sz w:val="18"/>
                              </w:rPr>
                              <w:t>100%</w:t>
                            </w:r>
                          </w:p>
                        </w:tc>
                      </w:tr>
                    </w:tbl>
                    <w:p w:rsidR="00B34C9E" w:rsidRDefault="00B34C9E">
                      <w:pPr>
                        <w:pStyle w:val="BodyText"/>
                      </w:pPr>
                    </w:p>
                  </w:txbxContent>
                </v:textbox>
                <w10:wrap type="topAndBottom" anchorx="page"/>
              </v:shape>
            </w:pict>
          </mc:Fallback>
        </mc:AlternateContent>
      </w:r>
    </w:p>
    <w:p w:rsidR="00B34C9E" w:rsidRDefault="006202EF">
      <w:pPr>
        <w:pStyle w:val="BodyText"/>
        <w:tabs>
          <w:tab w:val="left" w:pos="3172"/>
          <w:tab w:val="left" w:pos="4964"/>
        </w:tabs>
        <w:ind w:left="1204"/>
      </w:pPr>
      <w:r>
        <w:rPr>
          <w:color w:val="231F20"/>
        </w:rPr>
        <w:t>Jakarta</w:t>
      </w:r>
      <w:r>
        <w:rPr>
          <w:color w:val="231F20"/>
        </w:rPr>
        <w:tab/>
      </w:r>
      <w:r>
        <w:rPr>
          <w:color w:val="231F20"/>
          <w:spacing w:val="-3"/>
        </w:rPr>
        <w:t>Jawa</w:t>
      </w:r>
      <w:r>
        <w:rPr>
          <w:color w:val="231F20"/>
          <w:spacing w:val="-14"/>
        </w:rPr>
        <w:t xml:space="preserve"> </w:t>
      </w:r>
      <w:r>
        <w:rPr>
          <w:color w:val="231F20"/>
        </w:rPr>
        <w:t>Barat</w:t>
      </w:r>
      <w:r>
        <w:rPr>
          <w:color w:val="231F20"/>
        </w:rPr>
        <w:tab/>
        <w:t>Banten</w:t>
      </w:r>
    </w:p>
    <w:p w:rsidR="00B34C9E" w:rsidRDefault="00B34C9E">
      <w:p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jc w:val="both"/>
      </w:pPr>
      <w:r>
        <w:rPr>
          <w:color w:val="231F20"/>
        </w:rPr>
        <w:t>Perbandingan sebaran responden kelas XI dan XII relatif sama antara kelas XI dan XII pada tiap-tiap provinsi. Perbedaan yang agak</w:t>
      </w:r>
      <w:r>
        <w:rPr>
          <w:color w:val="231F20"/>
          <w:spacing w:val="-21"/>
        </w:rPr>
        <w:t xml:space="preserve"> </w:t>
      </w:r>
      <w:r>
        <w:rPr>
          <w:color w:val="231F20"/>
        </w:rPr>
        <w:t>mencolok</w:t>
      </w:r>
      <w:r>
        <w:rPr>
          <w:color w:val="231F20"/>
          <w:spacing w:val="-21"/>
        </w:rPr>
        <w:t xml:space="preserve"> </w:t>
      </w:r>
      <w:r>
        <w:rPr>
          <w:color w:val="231F20"/>
        </w:rPr>
        <w:t>di</w:t>
      </w:r>
      <w:r>
        <w:rPr>
          <w:color w:val="231F20"/>
          <w:spacing w:val="-20"/>
        </w:rPr>
        <w:t xml:space="preserve"> </w:t>
      </w:r>
      <w:r>
        <w:rPr>
          <w:color w:val="231F20"/>
        </w:rPr>
        <w:t>Provinsi</w:t>
      </w:r>
      <w:r>
        <w:rPr>
          <w:color w:val="231F20"/>
          <w:spacing w:val="-21"/>
        </w:rPr>
        <w:t xml:space="preserve"> </w:t>
      </w:r>
      <w:r>
        <w:rPr>
          <w:color w:val="231F20"/>
          <w:spacing w:val="-3"/>
        </w:rPr>
        <w:t>Jawa</w:t>
      </w:r>
      <w:r>
        <w:rPr>
          <w:color w:val="231F20"/>
          <w:spacing w:val="-20"/>
        </w:rPr>
        <w:t xml:space="preserve"> </w:t>
      </w:r>
      <w:r>
        <w:rPr>
          <w:color w:val="231F20"/>
        </w:rPr>
        <w:t>Barat</w:t>
      </w:r>
      <w:r>
        <w:rPr>
          <w:color w:val="231F20"/>
          <w:spacing w:val="-21"/>
        </w:rPr>
        <w:t xml:space="preserve"> </w:t>
      </w:r>
      <w:r>
        <w:rPr>
          <w:color w:val="231F20"/>
        </w:rPr>
        <w:t>dan</w:t>
      </w:r>
      <w:r>
        <w:rPr>
          <w:color w:val="231F20"/>
          <w:spacing w:val="-20"/>
        </w:rPr>
        <w:t xml:space="preserve"> </w:t>
      </w:r>
      <w:r>
        <w:rPr>
          <w:color w:val="231F20"/>
        </w:rPr>
        <w:t>Provinsi</w:t>
      </w:r>
      <w:r>
        <w:rPr>
          <w:color w:val="231F20"/>
          <w:spacing w:val="-21"/>
        </w:rPr>
        <w:t xml:space="preserve"> </w:t>
      </w:r>
      <w:r>
        <w:rPr>
          <w:color w:val="231F20"/>
        </w:rPr>
        <w:t>Banten.</w:t>
      </w:r>
      <w:r>
        <w:rPr>
          <w:color w:val="231F20"/>
          <w:spacing w:val="-21"/>
        </w:rPr>
        <w:t xml:space="preserve"> </w:t>
      </w:r>
      <w:r>
        <w:rPr>
          <w:color w:val="231F20"/>
        </w:rPr>
        <w:t>Di</w:t>
      </w:r>
      <w:r>
        <w:rPr>
          <w:color w:val="231F20"/>
          <w:spacing w:val="-20"/>
        </w:rPr>
        <w:t xml:space="preserve"> </w:t>
      </w:r>
      <w:r>
        <w:rPr>
          <w:color w:val="231F20"/>
          <w:spacing w:val="-3"/>
        </w:rPr>
        <w:t xml:space="preserve">Jawa </w:t>
      </w:r>
      <w:r>
        <w:rPr>
          <w:color w:val="231F20"/>
        </w:rPr>
        <w:t>Barat</w:t>
      </w:r>
      <w:r>
        <w:rPr>
          <w:color w:val="231F20"/>
          <w:spacing w:val="-15"/>
        </w:rPr>
        <w:t xml:space="preserve"> </w:t>
      </w:r>
      <w:r>
        <w:rPr>
          <w:color w:val="231F20"/>
        </w:rPr>
        <w:t>selisih</w:t>
      </w:r>
      <w:r>
        <w:rPr>
          <w:color w:val="231F20"/>
          <w:spacing w:val="-15"/>
        </w:rPr>
        <w:t xml:space="preserve"> </w:t>
      </w:r>
      <w:r>
        <w:rPr>
          <w:color w:val="231F20"/>
        </w:rPr>
        <w:t>responden</w:t>
      </w:r>
      <w:r>
        <w:rPr>
          <w:color w:val="231F20"/>
          <w:spacing w:val="-15"/>
        </w:rPr>
        <w:t xml:space="preserve"> </w:t>
      </w:r>
      <w:r>
        <w:rPr>
          <w:color w:val="231F20"/>
        </w:rPr>
        <w:t>sebanyak</w:t>
      </w:r>
      <w:r>
        <w:rPr>
          <w:color w:val="231F20"/>
          <w:spacing w:val="-15"/>
        </w:rPr>
        <w:t xml:space="preserve"> </w:t>
      </w:r>
      <w:r>
        <w:rPr>
          <w:color w:val="231F20"/>
        </w:rPr>
        <w:t>9%</w:t>
      </w:r>
      <w:r>
        <w:rPr>
          <w:color w:val="231F20"/>
          <w:spacing w:val="-15"/>
        </w:rPr>
        <w:t xml:space="preserve"> </w:t>
      </w:r>
      <w:r>
        <w:rPr>
          <w:color w:val="231F20"/>
        </w:rPr>
        <w:t>dan</w:t>
      </w:r>
      <w:r>
        <w:rPr>
          <w:color w:val="231F20"/>
          <w:spacing w:val="-15"/>
        </w:rPr>
        <w:t xml:space="preserve"> </w:t>
      </w:r>
      <w:r>
        <w:rPr>
          <w:color w:val="231F20"/>
        </w:rPr>
        <w:t>di</w:t>
      </w:r>
      <w:r>
        <w:rPr>
          <w:color w:val="231F20"/>
          <w:spacing w:val="-15"/>
        </w:rPr>
        <w:t xml:space="preserve"> </w:t>
      </w:r>
      <w:r>
        <w:rPr>
          <w:color w:val="231F20"/>
        </w:rPr>
        <w:t>Banten</w:t>
      </w:r>
      <w:r>
        <w:rPr>
          <w:color w:val="231F20"/>
          <w:spacing w:val="-15"/>
        </w:rPr>
        <w:t xml:space="preserve"> </w:t>
      </w:r>
      <w:r>
        <w:rPr>
          <w:color w:val="231F20"/>
        </w:rPr>
        <w:t>sebanyak</w:t>
      </w:r>
      <w:r>
        <w:rPr>
          <w:color w:val="231F20"/>
          <w:spacing w:val="-15"/>
        </w:rPr>
        <w:t xml:space="preserve"> </w:t>
      </w:r>
      <w:r>
        <w:rPr>
          <w:color w:val="231F20"/>
        </w:rPr>
        <w:t xml:space="preserve">10%. </w:t>
      </w:r>
      <w:r>
        <w:rPr>
          <w:color w:val="231F20"/>
          <w:spacing w:val="-3"/>
        </w:rPr>
        <w:t xml:space="preserve">Untuk </w:t>
      </w:r>
      <w:r>
        <w:rPr>
          <w:color w:val="231F20"/>
        </w:rPr>
        <w:t>itu, sebaran responden seluruhnya pada kajian ini memiliki selisih</w:t>
      </w:r>
      <w:r>
        <w:rPr>
          <w:color w:val="231F20"/>
          <w:spacing w:val="-7"/>
        </w:rPr>
        <w:t xml:space="preserve"> </w:t>
      </w:r>
      <w:r>
        <w:rPr>
          <w:color w:val="231F20"/>
        </w:rPr>
        <w:t>sekitar</w:t>
      </w:r>
      <w:r>
        <w:rPr>
          <w:color w:val="231F20"/>
          <w:spacing w:val="-6"/>
        </w:rPr>
        <w:t xml:space="preserve"> </w:t>
      </w:r>
      <w:r>
        <w:rPr>
          <w:color w:val="231F20"/>
        </w:rPr>
        <w:t>8%</w:t>
      </w:r>
      <w:r>
        <w:rPr>
          <w:color w:val="231F20"/>
          <w:spacing w:val="-6"/>
        </w:rPr>
        <w:t xml:space="preserve"> </w:t>
      </w:r>
      <w:r>
        <w:rPr>
          <w:color w:val="231F20"/>
        </w:rPr>
        <w:t>antara</w:t>
      </w:r>
      <w:r>
        <w:rPr>
          <w:color w:val="231F20"/>
          <w:spacing w:val="-6"/>
        </w:rPr>
        <w:t xml:space="preserve"> </w:t>
      </w:r>
      <w:r>
        <w:rPr>
          <w:color w:val="231F20"/>
        </w:rPr>
        <w:t>responden</w:t>
      </w:r>
      <w:r>
        <w:rPr>
          <w:color w:val="231F20"/>
          <w:spacing w:val="-7"/>
        </w:rPr>
        <w:t xml:space="preserve"> </w:t>
      </w:r>
      <w:r>
        <w:rPr>
          <w:color w:val="231F20"/>
        </w:rPr>
        <w:t>kelas</w:t>
      </w:r>
      <w:r>
        <w:rPr>
          <w:color w:val="231F20"/>
          <w:spacing w:val="-6"/>
        </w:rPr>
        <w:t xml:space="preserve"> </w:t>
      </w:r>
      <w:r>
        <w:rPr>
          <w:color w:val="231F20"/>
        </w:rPr>
        <w:t>XI</w:t>
      </w:r>
      <w:r>
        <w:rPr>
          <w:color w:val="231F20"/>
          <w:spacing w:val="-6"/>
        </w:rPr>
        <w:t xml:space="preserve"> </w:t>
      </w:r>
      <w:r>
        <w:rPr>
          <w:color w:val="231F20"/>
        </w:rPr>
        <w:t>dan</w:t>
      </w:r>
      <w:r>
        <w:rPr>
          <w:color w:val="231F20"/>
          <w:spacing w:val="-6"/>
        </w:rPr>
        <w:t xml:space="preserve"> </w:t>
      </w:r>
      <w:r>
        <w:rPr>
          <w:color w:val="231F20"/>
        </w:rPr>
        <w:t>XII.</w:t>
      </w:r>
    </w:p>
    <w:p w:rsidR="00B34C9E" w:rsidRDefault="006202EF">
      <w:pPr>
        <w:pStyle w:val="BodyText"/>
        <w:spacing w:before="165"/>
        <w:ind w:left="398" w:right="115"/>
        <w:jc w:val="center"/>
      </w:pPr>
      <w:r>
        <w:rPr>
          <w:color w:val="231F20"/>
        </w:rPr>
        <w:t xml:space="preserve">Diagram 4.4 Sebaran Responden </w:t>
      </w:r>
      <w:r>
        <w:rPr>
          <w:color w:val="231F20"/>
        </w:rPr>
        <w:t>berdasarkan kelas</w:t>
      </w:r>
    </w:p>
    <w:p w:rsidR="00B34C9E" w:rsidRDefault="006202EF">
      <w:pPr>
        <w:pStyle w:val="BodyText"/>
        <w:spacing w:before="7"/>
        <w:rPr>
          <w:sz w:val="27"/>
        </w:rPr>
      </w:pPr>
      <w:r>
        <w:rPr>
          <w:noProof/>
          <w:lang w:val="id-ID" w:eastAsia="id-ID" w:bidi="yi-Hebr"/>
        </w:rPr>
        <w:drawing>
          <wp:anchor distT="0" distB="0" distL="0" distR="0" simplePos="0" relativeHeight="251629056" behindDoc="0" locked="0" layoutInCell="1" allowOverlap="1">
            <wp:simplePos x="0" y="0"/>
            <wp:positionH relativeFrom="page">
              <wp:posOffset>1489710</wp:posOffset>
            </wp:positionH>
            <wp:positionV relativeFrom="paragraph">
              <wp:posOffset>226695</wp:posOffset>
            </wp:positionV>
            <wp:extent cx="2519045" cy="2214880"/>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jpeg"/>
                    <pic:cNvPicPr>
                      <a:picLocks noChangeAspect="1"/>
                    </pic:cNvPicPr>
                  </pic:nvPicPr>
                  <pic:blipFill>
                    <a:blip r:embed="rId41" cstate="print"/>
                    <a:stretch>
                      <a:fillRect/>
                    </a:stretch>
                  </pic:blipFill>
                  <pic:spPr>
                    <a:xfrm>
                      <a:off x="0" y="0"/>
                      <a:ext cx="2519185" cy="2215134"/>
                    </a:xfrm>
                    <a:prstGeom prst="rect">
                      <a:avLst/>
                    </a:prstGeom>
                  </pic:spPr>
                </pic:pic>
              </a:graphicData>
            </a:graphic>
          </wp:anchor>
        </w:drawing>
      </w:r>
    </w:p>
    <w:p w:rsidR="00B34C9E" w:rsidRDefault="006202EF">
      <w:pPr>
        <w:spacing w:before="74"/>
        <w:ind w:left="398" w:right="115"/>
        <w:jc w:val="center"/>
        <w:rPr>
          <w:sz w:val="18"/>
        </w:rPr>
      </w:pPr>
      <w:r>
        <w:rPr>
          <w:color w:val="231F20"/>
          <w:sz w:val="18"/>
        </w:rPr>
        <w:t>Sumber: Puslitjakdikbud, 2018.</w:t>
      </w:r>
    </w:p>
    <w:p w:rsidR="00B34C9E" w:rsidRDefault="00B34C9E">
      <w:pPr>
        <w:pStyle w:val="BodyText"/>
        <w:rPr>
          <w:sz w:val="24"/>
        </w:rPr>
      </w:pPr>
    </w:p>
    <w:p w:rsidR="00B34C9E" w:rsidRDefault="00B34C9E">
      <w:pPr>
        <w:pStyle w:val="BodyText"/>
        <w:spacing w:before="11"/>
        <w:rPr>
          <w:sz w:val="25"/>
        </w:rPr>
      </w:pPr>
    </w:p>
    <w:p w:rsidR="00B34C9E" w:rsidRDefault="006202EF">
      <w:pPr>
        <w:pStyle w:val="Heading2"/>
        <w:numPr>
          <w:ilvl w:val="0"/>
          <w:numId w:val="7"/>
        </w:numPr>
        <w:tabs>
          <w:tab w:val="left" w:pos="1261"/>
        </w:tabs>
        <w:ind w:hanging="361"/>
        <w:jc w:val="left"/>
      </w:pPr>
      <w:r>
        <w:rPr>
          <w:color w:val="231F20"/>
        </w:rPr>
        <w:t>Profil Responden Berdasarkan</w:t>
      </w:r>
      <w:r>
        <w:rPr>
          <w:color w:val="231F20"/>
          <w:spacing w:val="-26"/>
        </w:rPr>
        <w:t xml:space="preserve"> </w:t>
      </w:r>
      <w:r>
        <w:rPr>
          <w:color w:val="231F20"/>
          <w:spacing w:val="-3"/>
        </w:rPr>
        <w:t>Usia</w:t>
      </w:r>
    </w:p>
    <w:p w:rsidR="00B34C9E" w:rsidRDefault="006202EF">
      <w:pPr>
        <w:pStyle w:val="BodyText"/>
        <w:spacing w:before="170" w:line="249" w:lineRule="auto"/>
        <w:ind w:left="900" w:right="615" w:firstLine="720"/>
        <w:jc w:val="both"/>
      </w:pPr>
      <w:r>
        <w:rPr>
          <w:color w:val="231F20"/>
        </w:rPr>
        <w:t>Salah satu aspek penentu perilaku adalah usia. Pada tahap tertentu usia akan menentukan sikap seseorang sehingga membentuk satu kesatuan dalam ranah perilaku. Dalam kajian  ini rentang usia responden terkecil pada usia 15 tahun sementara rentang usia tertu</w:t>
      </w:r>
      <w:r>
        <w:rPr>
          <w:color w:val="231F20"/>
        </w:rPr>
        <w:t xml:space="preserve">a 21 tahun. Artinya jarak yang masih berdekatan memungkinkan memiliki pola atau keputusan yang sama dalam berperilaku. </w:t>
      </w:r>
      <w:r>
        <w:rPr>
          <w:color w:val="231F20"/>
          <w:spacing w:val="-3"/>
        </w:rPr>
        <w:t xml:space="preserve">Namun </w:t>
      </w:r>
      <w:r>
        <w:rPr>
          <w:color w:val="231F20"/>
        </w:rPr>
        <w:t>kita juga tetap harus melihat sebaran usia responden untuk mengetahui sejumlah keputusan responden dalam memanfaatkan</w:t>
      </w:r>
      <w:r>
        <w:rPr>
          <w:color w:val="231F20"/>
          <w:spacing w:val="-11"/>
        </w:rPr>
        <w:t xml:space="preserve"> </w:t>
      </w:r>
      <w:r>
        <w:rPr>
          <w:color w:val="231F20"/>
        </w:rPr>
        <w:t>gawai.</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2033FC">
      <w:pPr>
        <w:pStyle w:val="BodyText"/>
        <w:spacing w:before="112" w:line="249" w:lineRule="auto"/>
        <w:ind w:left="481" w:right="763"/>
        <w:jc w:val="center"/>
      </w:pPr>
      <w:r>
        <w:rPr>
          <w:noProof/>
          <w:lang w:val="id-ID" w:eastAsia="id-ID" w:bidi="yi-Hebr"/>
        </w:rPr>
        <mc:AlternateContent>
          <mc:Choice Requires="wps">
            <w:drawing>
              <wp:anchor distT="0" distB="0" distL="114300" distR="114300" simplePos="0" relativeHeight="251662848" behindDoc="0" locked="0" layoutInCell="1" allowOverlap="1">
                <wp:simplePos x="0" y="0"/>
                <wp:positionH relativeFrom="page">
                  <wp:posOffset>919480</wp:posOffset>
                </wp:positionH>
                <wp:positionV relativeFrom="paragraph">
                  <wp:posOffset>494030</wp:posOffset>
                </wp:positionV>
                <wp:extent cx="2168525" cy="2221230"/>
                <wp:effectExtent l="0" t="0" r="0" b="0"/>
                <wp:wrapNone/>
                <wp:docPr id="9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222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704"/>
                              <w:gridCol w:w="888"/>
                              <w:gridCol w:w="144"/>
                              <w:gridCol w:w="756"/>
                              <w:gridCol w:w="908"/>
                            </w:tblGrid>
                            <w:tr w:rsidR="00B34C9E">
                              <w:trPr>
                                <w:trHeight w:val="426"/>
                              </w:trPr>
                              <w:tc>
                                <w:tcPr>
                                  <w:tcW w:w="704" w:type="dxa"/>
                                  <w:shd w:val="clear" w:color="auto" w:fill="5683B8"/>
                                </w:tcPr>
                                <w:p w:rsidR="00B34C9E" w:rsidRDefault="006202EF">
                                  <w:pPr>
                                    <w:pStyle w:val="TableParagraph"/>
                                    <w:spacing w:before="110"/>
                                    <w:ind w:left="53" w:right="43"/>
                                    <w:rPr>
                                      <w:b/>
                                      <w:sz w:val="18"/>
                                    </w:rPr>
                                  </w:pPr>
                                  <w:r>
                                    <w:rPr>
                                      <w:b/>
                                      <w:color w:val="FFFFFF"/>
                                      <w:sz w:val="18"/>
                                    </w:rPr>
                                    <w:t>Usia</w:t>
                                  </w:r>
                                </w:p>
                              </w:tc>
                              <w:tc>
                                <w:tcPr>
                                  <w:tcW w:w="888" w:type="dxa"/>
                                  <w:shd w:val="clear" w:color="auto" w:fill="5683B8"/>
                                </w:tcPr>
                                <w:p w:rsidR="00B34C9E" w:rsidRDefault="006202EF">
                                  <w:pPr>
                                    <w:pStyle w:val="TableParagraph"/>
                                    <w:spacing w:before="110"/>
                                    <w:ind w:left="34" w:right="24"/>
                                    <w:rPr>
                                      <w:b/>
                                      <w:sz w:val="18"/>
                                    </w:rPr>
                                  </w:pPr>
                                  <w:r>
                                    <w:rPr>
                                      <w:b/>
                                      <w:color w:val="FFFFFF"/>
                                      <w:w w:val="95"/>
                                      <w:sz w:val="18"/>
                                    </w:rPr>
                                    <w:t>Persentase</w:t>
                                  </w:r>
                                </w:p>
                              </w:tc>
                              <w:tc>
                                <w:tcPr>
                                  <w:tcW w:w="144" w:type="dxa"/>
                                  <w:vMerge w:val="restart"/>
                                  <w:tcBorders>
                                    <w:top w:val="nil"/>
                                  </w:tcBorders>
                                </w:tcPr>
                                <w:p w:rsidR="00B34C9E" w:rsidRDefault="00B34C9E">
                                  <w:pPr>
                                    <w:pStyle w:val="TableParagraph"/>
                                    <w:spacing w:before="0"/>
                                    <w:jc w:val="left"/>
                                    <w:rPr>
                                      <w:sz w:val="18"/>
                                    </w:rPr>
                                  </w:pPr>
                                </w:p>
                              </w:tc>
                              <w:tc>
                                <w:tcPr>
                                  <w:tcW w:w="756" w:type="dxa"/>
                                  <w:shd w:val="clear" w:color="auto" w:fill="5683B8"/>
                                </w:tcPr>
                                <w:p w:rsidR="00B34C9E" w:rsidRDefault="006202EF">
                                  <w:pPr>
                                    <w:pStyle w:val="TableParagraph"/>
                                    <w:spacing w:before="110"/>
                                    <w:ind w:left="79" w:right="70"/>
                                    <w:rPr>
                                      <w:b/>
                                      <w:sz w:val="18"/>
                                    </w:rPr>
                                  </w:pPr>
                                  <w:r>
                                    <w:rPr>
                                      <w:b/>
                                      <w:color w:val="FFFFFF"/>
                                      <w:sz w:val="18"/>
                                    </w:rPr>
                                    <w:t>Usia</w:t>
                                  </w:r>
                                </w:p>
                              </w:tc>
                              <w:tc>
                                <w:tcPr>
                                  <w:tcW w:w="908" w:type="dxa"/>
                                  <w:shd w:val="clear" w:color="auto" w:fill="5683B8"/>
                                </w:tcPr>
                                <w:p w:rsidR="00B34C9E" w:rsidRDefault="006202EF">
                                  <w:pPr>
                                    <w:pStyle w:val="TableParagraph"/>
                                    <w:spacing w:before="110"/>
                                    <w:ind w:left="23" w:right="15"/>
                                    <w:rPr>
                                      <w:b/>
                                      <w:sz w:val="18"/>
                                    </w:rPr>
                                  </w:pPr>
                                  <w:r>
                                    <w:rPr>
                                      <w:b/>
                                      <w:color w:val="FFFFFF"/>
                                      <w:sz w:val="18"/>
                                    </w:rPr>
                                    <w:t>Persentase</w:t>
                                  </w:r>
                                </w:p>
                              </w:tc>
                            </w:tr>
                            <w:tr w:rsidR="00B34C9E">
                              <w:trPr>
                                <w:trHeight w:val="426"/>
                              </w:trPr>
                              <w:tc>
                                <w:tcPr>
                                  <w:tcW w:w="704" w:type="dxa"/>
                                </w:tcPr>
                                <w:p w:rsidR="00B34C9E" w:rsidRDefault="006202EF">
                                  <w:pPr>
                                    <w:pStyle w:val="TableParagraph"/>
                                    <w:spacing w:before="110"/>
                                    <w:ind w:left="53" w:right="43"/>
                                    <w:rPr>
                                      <w:sz w:val="18"/>
                                    </w:rPr>
                                  </w:pPr>
                                  <w:r>
                                    <w:rPr>
                                      <w:color w:val="231F20"/>
                                      <w:sz w:val="18"/>
                                    </w:rPr>
                                    <w:t>Usia 15</w:t>
                                  </w:r>
                                </w:p>
                              </w:tc>
                              <w:tc>
                                <w:tcPr>
                                  <w:tcW w:w="888" w:type="dxa"/>
                                </w:tcPr>
                                <w:p w:rsidR="00B34C9E" w:rsidRDefault="006202EF">
                                  <w:pPr>
                                    <w:pStyle w:val="TableParagraph"/>
                                    <w:spacing w:before="110"/>
                                    <w:ind w:left="34" w:right="24"/>
                                    <w:rPr>
                                      <w:sz w:val="18"/>
                                    </w:rPr>
                                  </w:pPr>
                                  <w:r>
                                    <w:rPr>
                                      <w:color w:val="231F20"/>
                                      <w:sz w:val="18"/>
                                    </w:rPr>
                                    <w:t>16,79%</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0"/>
                                    <w:rPr>
                                      <w:sz w:val="18"/>
                                    </w:rPr>
                                  </w:pPr>
                                  <w:r>
                                    <w:rPr>
                                      <w:color w:val="231F20"/>
                                      <w:sz w:val="18"/>
                                    </w:rPr>
                                    <w:t>Usia 15</w:t>
                                  </w:r>
                                </w:p>
                              </w:tc>
                              <w:tc>
                                <w:tcPr>
                                  <w:tcW w:w="908" w:type="dxa"/>
                                </w:tcPr>
                                <w:p w:rsidR="00B34C9E" w:rsidRDefault="006202EF">
                                  <w:pPr>
                                    <w:pStyle w:val="TableParagraph"/>
                                    <w:spacing w:before="110"/>
                                    <w:ind w:left="23" w:right="15"/>
                                    <w:rPr>
                                      <w:sz w:val="18"/>
                                    </w:rPr>
                                  </w:pPr>
                                  <w:r>
                                    <w:rPr>
                                      <w:color w:val="231F20"/>
                                      <w:sz w:val="18"/>
                                    </w:rPr>
                                    <w:t>4,51%</w:t>
                                  </w:r>
                                </w:p>
                              </w:tc>
                            </w:tr>
                            <w:tr w:rsidR="00B34C9E">
                              <w:trPr>
                                <w:trHeight w:val="426"/>
                              </w:trPr>
                              <w:tc>
                                <w:tcPr>
                                  <w:tcW w:w="704" w:type="dxa"/>
                                </w:tcPr>
                                <w:p w:rsidR="00B34C9E" w:rsidRDefault="006202EF">
                                  <w:pPr>
                                    <w:pStyle w:val="TableParagraph"/>
                                    <w:spacing w:before="110"/>
                                    <w:ind w:left="53" w:right="44"/>
                                    <w:rPr>
                                      <w:sz w:val="18"/>
                                    </w:rPr>
                                  </w:pPr>
                                  <w:r>
                                    <w:rPr>
                                      <w:color w:val="231F20"/>
                                      <w:sz w:val="18"/>
                                    </w:rPr>
                                    <w:t>Usia 16</w:t>
                                  </w:r>
                                </w:p>
                              </w:tc>
                              <w:tc>
                                <w:tcPr>
                                  <w:tcW w:w="888" w:type="dxa"/>
                                </w:tcPr>
                                <w:p w:rsidR="00B34C9E" w:rsidRDefault="006202EF">
                                  <w:pPr>
                                    <w:pStyle w:val="TableParagraph"/>
                                    <w:spacing w:before="110"/>
                                    <w:ind w:left="33" w:right="24"/>
                                    <w:rPr>
                                      <w:sz w:val="18"/>
                                    </w:rPr>
                                  </w:pPr>
                                  <w:r>
                                    <w:rPr>
                                      <w:color w:val="231F20"/>
                                      <w:sz w:val="18"/>
                                    </w:rPr>
                                    <w:t>35,88%</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0"/>
                                    <w:rPr>
                                      <w:sz w:val="18"/>
                                    </w:rPr>
                                  </w:pPr>
                                  <w:r>
                                    <w:rPr>
                                      <w:color w:val="231F20"/>
                                      <w:sz w:val="18"/>
                                    </w:rPr>
                                    <w:t>Usia 16</w:t>
                                  </w:r>
                                </w:p>
                              </w:tc>
                              <w:tc>
                                <w:tcPr>
                                  <w:tcW w:w="908" w:type="dxa"/>
                                </w:tcPr>
                                <w:p w:rsidR="00B34C9E" w:rsidRDefault="006202EF">
                                  <w:pPr>
                                    <w:pStyle w:val="TableParagraph"/>
                                    <w:spacing w:before="110"/>
                                    <w:ind w:left="23" w:right="15"/>
                                    <w:rPr>
                                      <w:sz w:val="18"/>
                                    </w:rPr>
                                  </w:pPr>
                                  <w:r>
                                    <w:rPr>
                                      <w:color w:val="231F20"/>
                                      <w:sz w:val="18"/>
                                    </w:rPr>
                                    <w:t>35,57%</w:t>
                                  </w:r>
                                </w:p>
                              </w:tc>
                            </w:tr>
                            <w:tr w:rsidR="00B34C9E">
                              <w:trPr>
                                <w:trHeight w:val="425"/>
                              </w:trPr>
                              <w:tc>
                                <w:tcPr>
                                  <w:tcW w:w="704" w:type="dxa"/>
                                </w:tcPr>
                                <w:p w:rsidR="00B34C9E" w:rsidRDefault="006202EF">
                                  <w:pPr>
                                    <w:pStyle w:val="TableParagraph"/>
                                    <w:spacing w:before="110"/>
                                    <w:ind w:left="53" w:right="44"/>
                                    <w:rPr>
                                      <w:sz w:val="18"/>
                                    </w:rPr>
                                  </w:pPr>
                                  <w:r>
                                    <w:rPr>
                                      <w:color w:val="231F20"/>
                                      <w:sz w:val="18"/>
                                    </w:rPr>
                                    <w:t>Usia 17</w:t>
                                  </w:r>
                                </w:p>
                              </w:tc>
                              <w:tc>
                                <w:tcPr>
                                  <w:tcW w:w="888" w:type="dxa"/>
                                </w:tcPr>
                                <w:p w:rsidR="00B34C9E" w:rsidRDefault="006202EF">
                                  <w:pPr>
                                    <w:pStyle w:val="TableParagraph"/>
                                    <w:spacing w:before="110"/>
                                    <w:ind w:left="33" w:right="24"/>
                                    <w:rPr>
                                      <w:sz w:val="18"/>
                                    </w:rPr>
                                  </w:pPr>
                                  <w:r>
                                    <w:rPr>
                                      <w:color w:val="231F20"/>
                                      <w:sz w:val="18"/>
                                    </w:rPr>
                                    <w:t>41,14%</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0"/>
                                    <w:rPr>
                                      <w:sz w:val="18"/>
                                    </w:rPr>
                                  </w:pPr>
                                  <w:r>
                                    <w:rPr>
                                      <w:color w:val="231F20"/>
                                      <w:sz w:val="18"/>
                                    </w:rPr>
                                    <w:t>Usia 17</w:t>
                                  </w:r>
                                </w:p>
                              </w:tc>
                              <w:tc>
                                <w:tcPr>
                                  <w:tcW w:w="908" w:type="dxa"/>
                                </w:tcPr>
                                <w:p w:rsidR="00B34C9E" w:rsidRDefault="006202EF">
                                  <w:pPr>
                                    <w:pStyle w:val="TableParagraph"/>
                                    <w:spacing w:before="110"/>
                                    <w:ind w:left="23" w:right="15"/>
                                    <w:rPr>
                                      <w:sz w:val="18"/>
                                    </w:rPr>
                                  </w:pPr>
                                  <w:r>
                                    <w:rPr>
                                      <w:color w:val="231F20"/>
                                      <w:sz w:val="18"/>
                                    </w:rPr>
                                    <w:t>47,49%</w:t>
                                  </w:r>
                                </w:p>
                              </w:tc>
                            </w:tr>
                            <w:tr w:rsidR="00B34C9E">
                              <w:trPr>
                                <w:trHeight w:val="426"/>
                              </w:trPr>
                              <w:tc>
                                <w:tcPr>
                                  <w:tcW w:w="704" w:type="dxa"/>
                                </w:tcPr>
                                <w:p w:rsidR="00B34C9E" w:rsidRDefault="006202EF">
                                  <w:pPr>
                                    <w:pStyle w:val="TableParagraph"/>
                                    <w:spacing w:before="110"/>
                                    <w:ind w:left="53" w:right="44"/>
                                    <w:rPr>
                                      <w:sz w:val="18"/>
                                    </w:rPr>
                                  </w:pPr>
                                  <w:r>
                                    <w:rPr>
                                      <w:color w:val="231F20"/>
                                      <w:sz w:val="18"/>
                                    </w:rPr>
                                    <w:t>Usia 18</w:t>
                                  </w:r>
                                </w:p>
                              </w:tc>
                              <w:tc>
                                <w:tcPr>
                                  <w:tcW w:w="888" w:type="dxa"/>
                                </w:tcPr>
                                <w:p w:rsidR="00B34C9E" w:rsidRDefault="006202EF">
                                  <w:pPr>
                                    <w:pStyle w:val="TableParagraph"/>
                                    <w:spacing w:before="110"/>
                                    <w:ind w:left="33" w:right="24"/>
                                    <w:rPr>
                                      <w:sz w:val="18"/>
                                    </w:rPr>
                                  </w:pPr>
                                  <w:r>
                                    <w:rPr>
                                      <w:color w:val="231F20"/>
                                      <w:sz w:val="18"/>
                                    </w:rPr>
                                    <w:t>5,71%</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1"/>
                                    <w:rPr>
                                      <w:sz w:val="18"/>
                                    </w:rPr>
                                  </w:pPr>
                                  <w:r>
                                    <w:rPr>
                                      <w:color w:val="231F20"/>
                                      <w:sz w:val="18"/>
                                    </w:rPr>
                                    <w:t>Usia 18</w:t>
                                  </w:r>
                                </w:p>
                              </w:tc>
                              <w:tc>
                                <w:tcPr>
                                  <w:tcW w:w="908" w:type="dxa"/>
                                </w:tcPr>
                                <w:p w:rsidR="00B34C9E" w:rsidRDefault="006202EF">
                                  <w:pPr>
                                    <w:pStyle w:val="TableParagraph"/>
                                    <w:spacing w:before="110"/>
                                    <w:ind w:left="22" w:right="15"/>
                                    <w:rPr>
                                      <w:sz w:val="18"/>
                                    </w:rPr>
                                  </w:pPr>
                                  <w:r>
                                    <w:rPr>
                                      <w:color w:val="231F20"/>
                                      <w:sz w:val="18"/>
                                    </w:rPr>
                                    <w:t>11,82%</w:t>
                                  </w:r>
                                </w:p>
                              </w:tc>
                            </w:tr>
                            <w:tr w:rsidR="00B34C9E">
                              <w:trPr>
                                <w:trHeight w:val="426"/>
                              </w:trPr>
                              <w:tc>
                                <w:tcPr>
                                  <w:tcW w:w="704" w:type="dxa"/>
                                </w:tcPr>
                                <w:p w:rsidR="00B34C9E" w:rsidRDefault="006202EF">
                                  <w:pPr>
                                    <w:pStyle w:val="TableParagraph"/>
                                    <w:spacing w:before="110"/>
                                    <w:ind w:left="52" w:right="44"/>
                                    <w:rPr>
                                      <w:sz w:val="18"/>
                                    </w:rPr>
                                  </w:pPr>
                                  <w:r>
                                    <w:rPr>
                                      <w:color w:val="231F20"/>
                                      <w:sz w:val="18"/>
                                    </w:rPr>
                                    <w:t>Usia 19</w:t>
                                  </w:r>
                                </w:p>
                              </w:tc>
                              <w:tc>
                                <w:tcPr>
                                  <w:tcW w:w="888" w:type="dxa"/>
                                </w:tcPr>
                                <w:p w:rsidR="00B34C9E" w:rsidRDefault="006202EF">
                                  <w:pPr>
                                    <w:pStyle w:val="TableParagraph"/>
                                    <w:spacing w:before="110"/>
                                    <w:ind w:left="32" w:right="24"/>
                                    <w:rPr>
                                      <w:sz w:val="18"/>
                                    </w:rPr>
                                  </w:pPr>
                                  <w:r>
                                    <w:rPr>
                                      <w:color w:val="231F20"/>
                                      <w:sz w:val="18"/>
                                    </w:rPr>
                                    <w:t>0,33%</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1"/>
                                    <w:rPr>
                                      <w:sz w:val="18"/>
                                    </w:rPr>
                                  </w:pPr>
                                  <w:r>
                                    <w:rPr>
                                      <w:color w:val="231F20"/>
                                      <w:sz w:val="18"/>
                                    </w:rPr>
                                    <w:t>Usia 19</w:t>
                                  </w:r>
                                </w:p>
                              </w:tc>
                              <w:tc>
                                <w:tcPr>
                                  <w:tcW w:w="908" w:type="dxa"/>
                                </w:tcPr>
                                <w:p w:rsidR="00B34C9E" w:rsidRDefault="006202EF">
                                  <w:pPr>
                                    <w:pStyle w:val="TableParagraph"/>
                                    <w:spacing w:before="110"/>
                                    <w:ind w:left="22" w:right="15"/>
                                    <w:rPr>
                                      <w:sz w:val="18"/>
                                    </w:rPr>
                                  </w:pPr>
                                  <w:r>
                                    <w:rPr>
                                      <w:color w:val="231F20"/>
                                      <w:sz w:val="18"/>
                                    </w:rPr>
                                    <w:t>0,48%</w:t>
                                  </w:r>
                                </w:p>
                              </w:tc>
                            </w:tr>
                            <w:tr w:rsidR="00B34C9E">
                              <w:trPr>
                                <w:trHeight w:val="426"/>
                              </w:trPr>
                              <w:tc>
                                <w:tcPr>
                                  <w:tcW w:w="704" w:type="dxa"/>
                                </w:tcPr>
                                <w:p w:rsidR="00B34C9E" w:rsidRDefault="006202EF">
                                  <w:pPr>
                                    <w:pStyle w:val="TableParagraph"/>
                                    <w:spacing w:before="110"/>
                                    <w:ind w:left="52" w:right="44"/>
                                    <w:rPr>
                                      <w:sz w:val="18"/>
                                    </w:rPr>
                                  </w:pPr>
                                  <w:r>
                                    <w:rPr>
                                      <w:color w:val="231F20"/>
                                      <w:sz w:val="18"/>
                                    </w:rPr>
                                    <w:t>Usia 20</w:t>
                                  </w:r>
                                </w:p>
                              </w:tc>
                              <w:tc>
                                <w:tcPr>
                                  <w:tcW w:w="888" w:type="dxa"/>
                                </w:tcPr>
                                <w:p w:rsidR="00B34C9E" w:rsidRDefault="006202EF">
                                  <w:pPr>
                                    <w:pStyle w:val="TableParagraph"/>
                                    <w:spacing w:before="110"/>
                                    <w:ind w:left="32" w:right="24"/>
                                    <w:rPr>
                                      <w:sz w:val="18"/>
                                    </w:rPr>
                                  </w:pPr>
                                  <w:r>
                                    <w:rPr>
                                      <w:color w:val="231F20"/>
                                      <w:sz w:val="18"/>
                                    </w:rPr>
                                    <w:t>0,06%</w:t>
                                  </w:r>
                                </w:p>
                              </w:tc>
                              <w:tc>
                                <w:tcPr>
                                  <w:tcW w:w="144" w:type="dxa"/>
                                </w:tcPr>
                                <w:p w:rsidR="00B34C9E" w:rsidRDefault="00B34C9E">
                                  <w:pPr>
                                    <w:pStyle w:val="TableParagraph"/>
                                    <w:spacing w:before="0"/>
                                    <w:jc w:val="left"/>
                                    <w:rPr>
                                      <w:sz w:val="18"/>
                                    </w:rPr>
                                  </w:pPr>
                                </w:p>
                              </w:tc>
                              <w:tc>
                                <w:tcPr>
                                  <w:tcW w:w="756" w:type="dxa"/>
                                </w:tcPr>
                                <w:p w:rsidR="00B34C9E" w:rsidRDefault="006202EF">
                                  <w:pPr>
                                    <w:pStyle w:val="TableParagraph"/>
                                    <w:spacing w:before="110"/>
                                    <w:ind w:left="79" w:right="71"/>
                                    <w:rPr>
                                      <w:sz w:val="18"/>
                                    </w:rPr>
                                  </w:pPr>
                                  <w:r>
                                    <w:rPr>
                                      <w:color w:val="231F20"/>
                                      <w:sz w:val="18"/>
                                    </w:rPr>
                                    <w:t>Usia 20</w:t>
                                  </w:r>
                                </w:p>
                              </w:tc>
                              <w:tc>
                                <w:tcPr>
                                  <w:tcW w:w="908" w:type="dxa"/>
                                </w:tcPr>
                                <w:p w:rsidR="00B34C9E" w:rsidRDefault="006202EF">
                                  <w:pPr>
                                    <w:pStyle w:val="TableParagraph"/>
                                    <w:spacing w:before="110"/>
                                    <w:ind w:left="22" w:right="15"/>
                                    <w:rPr>
                                      <w:sz w:val="18"/>
                                    </w:rPr>
                                  </w:pPr>
                                  <w:r>
                                    <w:rPr>
                                      <w:color w:val="231F20"/>
                                      <w:sz w:val="18"/>
                                    </w:rPr>
                                    <w:t>0,06%</w:t>
                                  </w:r>
                                </w:p>
                              </w:tc>
                            </w:tr>
                            <w:tr w:rsidR="00B34C9E">
                              <w:trPr>
                                <w:trHeight w:val="426"/>
                              </w:trPr>
                              <w:tc>
                                <w:tcPr>
                                  <w:tcW w:w="704" w:type="dxa"/>
                                </w:tcPr>
                                <w:p w:rsidR="00B34C9E" w:rsidRDefault="006202EF">
                                  <w:pPr>
                                    <w:pStyle w:val="TableParagraph"/>
                                    <w:spacing w:before="110"/>
                                    <w:ind w:left="52" w:right="44"/>
                                    <w:rPr>
                                      <w:sz w:val="18"/>
                                    </w:rPr>
                                  </w:pPr>
                                  <w:r>
                                    <w:rPr>
                                      <w:color w:val="231F20"/>
                                      <w:sz w:val="18"/>
                                    </w:rPr>
                                    <w:t>Usia 21</w:t>
                                  </w:r>
                                </w:p>
                              </w:tc>
                              <w:tc>
                                <w:tcPr>
                                  <w:tcW w:w="888" w:type="dxa"/>
                                </w:tcPr>
                                <w:p w:rsidR="00B34C9E" w:rsidRDefault="006202EF">
                                  <w:pPr>
                                    <w:pStyle w:val="TableParagraph"/>
                                    <w:spacing w:before="110"/>
                                    <w:ind w:left="32" w:right="24"/>
                                    <w:rPr>
                                      <w:sz w:val="18"/>
                                    </w:rPr>
                                  </w:pPr>
                                  <w:r>
                                    <w:rPr>
                                      <w:color w:val="231F20"/>
                                      <w:sz w:val="18"/>
                                    </w:rPr>
                                    <w:t>0,08%</w:t>
                                  </w:r>
                                </w:p>
                              </w:tc>
                              <w:tc>
                                <w:tcPr>
                                  <w:tcW w:w="144" w:type="dxa"/>
                                  <w:tcBorders>
                                    <w:bottom w:val="nil"/>
                                  </w:tcBorders>
                                </w:tcPr>
                                <w:p w:rsidR="00B34C9E" w:rsidRDefault="00B34C9E">
                                  <w:pPr>
                                    <w:pStyle w:val="TableParagraph"/>
                                    <w:spacing w:before="0"/>
                                    <w:jc w:val="left"/>
                                    <w:rPr>
                                      <w:sz w:val="18"/>
                                    </w:rPr>
                                  </w:pPr>
                                </w:p>
                              </w:tc>
                              <w:tc>
                                <w:tcPr>
                                  <w:tcW w:w="756" w:type="dxa"/>
                                </w:tcPr>
                                <w:p w:rsidR="00B34C9E" w:rsidRDefault="006202EF">
                                  <w:pPr>
                                    <w:pStyle w:val="TableParagraph"/>
                                    <w:spacing w:before="110"/>
                                    <w:ind w:left="78" w:right="71"/>
                                    <w:rPr>
                                      <w:sz w:val="18"/>
                                    </w:rPr>
                                  </w:pPr>
                                  <w:r>
                                    <w:rPr>
                                      <w:color w:val="231F20"/>
                                      <w:sz w:val="18"/>
                                    </w:rPr>
                                    <w:t>Usia 21</w:t>
                                  </w:r>
                                </w:p>
                              </w:tc>
                              <w:tc>
                                <w:tcPr>
                                  <w:tcW w:w="908" w:type="dxa"/>
                                </w:tcPr>
                                <w:p w:rsidR="00B34C9E" w:rsidRDefault="006202EF">
                                  <w:pPr>
                                    <w:pStyle w:val="TableParagraph"/>
                                    <w:spacing w:before="110"/>
                                    <w:ind w:left="21" w:right="15"/>
                                    <w:rPr>
                                      <w:sz w:val="18"/>
                                    </w:rPr>
                                  </w:pPr>
                                  <w:r>
                                    <w:rPr>
                                      <w:color w:val="231F20"/>
                                      <w:sz w:val="18"/>
                                    </w:rPr>
                                    <w:t>0,06%</w:t>
                                  </w:r>
                                </w:p>
                              </w:tc>
                            </w:tr>
                          </w:tbl>
                          <w:p w:rsidR="00B34C9E" w:rsidRDefault="00B34C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left:0;text-align:left;margin-left:72.4pt;margin-top:38.9pt;width:170.75pt;height:174.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e4tQIAALQ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704"/>
                        <w:gridCol w:w="888"/>
                        <w:gridCol w:w="144"/>
                        <w:gridCol w:w="756"/>
                        <w:gridCol w:w="908"/>
                      </w:tblGrid>
                      <w:tr w:rsidR="00B34C9E">
                        <w:trPr>
                          <w:trHeight w:val="426"/>
                        </w:trPr>
                        <w:tc>
                          <w:tcPr>
                            <w:tcW w:w="704" w:type="dxa"/>
                            <w:shd w:val="clear" w:color="auto" w:fill="5683B8"/>
                          </w:tcPr>
                          <w:p w:rsidR="00B34C9E" w:rsidRDefault="006202EF">
                            <w:pPr>
                              <w:pStyle w:val="TableParagraph"/>
                              <w:spacing w:before="110"/>
                              <w:ind w:left="53" w:right="43"/>
                              <w:rPr>
                                <w:b/>
                                <w:sz w:val="18"/>
                              </w:rPr>
                            </w:pPr>
                            <w:r>
                              <w:rPr>
                                <w:b/>
                                <w:color w:val="FFFFFF"/>
                                <w:sz w:val="18"/>
                              </w:rPr>
                              <w:t>Usia</w:t>
                            </w:r>
                          </w:p>
                        </w:tc>
                        <w:tc>
                          <w:tcPr>
                            <w:tcW w:w="888" w:type="dxa"/>
                            <w:shd w:val="clear" w:color="auto" w:fill="5683B8"/>
                          </w:tcPr>
                          <w:p w:rsidR="00B34C9E" w:rsidRDefault="006202EF">
                            <w:pPr>
                              <w:pStyle w:val="TableParagraph"/>
                              <w:spacing w:before="110"/>
                              <w:ind w:left="34" w:right="24"/>
                              <w:rPr>
                                <w:b/>
                                <w:sz w:val="18"/>
                              </w:rPr>
                            </w:pPr>
                            <w:r>
                              <w:rPr>
                                <w:b/>
                                <w:color w:val="FFFFFF"/>
                                <w:w w:val="95"/>
                                <w:sz w:val="18"/>
                              </w:rPr>
                              <w:t>Persentase</w:t>
                            </w:r>
                          </w:p>
                        </w:tc>
                        <w:tc>
                          <w:tcPr>
                            <w:tcW w:w="144" w:type="dxa"/>
                            <w:vMerge w:val="restart"/>
                            <w:tcBorders>
                              <w:top w:val="nil"/>
                            </w:tcBorders>
                          </w:tcPr>
                          <w:p w:rsidR="00B34C9E" w:rsidRDefault="00B34C9E">
                            <w:pPr>
                              <w:pStyle w:val="TableParagraph"/>
                              <w:spacing w:before="0"/>
                              <w:jc w:val="left"/>
                              <w:rPr>
                                <w:sz w:val="18"/>
                              </w:rPr>
                            </w:pPr>
                          </w:p>
                        </w:tc>
                        <w:tc>
                          <w:tcPr>
                            <w:tcW w:w="756" w:type="dxa"/>
                            <w:shd w:val="clear" w:color="auto" w:fill="5683B8"/>
                          </w:tcPr>
                          <w:p w:rsidR="00B34C9E" w:rsidRDefault="006202EF">
                            <w:pPr>
                              <w:pStyle w:val="TableParagraph"/>
                              <w:spacing w:before="110"/>
                              <w:ind w:left="79" w:right="70"/>
                              <w:rPr>
                                <w:b/>
                                <w:sz w:val="18"/>
                              </w:rPr>
                            </w:pPr>
                            <w:r>
                              <w:rPr>
                                <w:b/>
                                <w:color w:val="FFFFFF"/>
                                <w:sz w:val="18"/>
                              </w:rPr>
                              <w:t>Usia</w:t>
                            </w:r>
                          </w:p>
                        </w:tc>
                        <w:tc>
                          <w:tcPr>
                            <w:tcW w:w="908" w:type="dxa"/>
                            <w:shd w:val="clear" w:color="auto" w:fill="5683B8"/>
                          </w:tcPr>
                          <w:p w:rsidR="00B34C9E" w:rsidRDefault="006202EF">
                            <w:pPr>
                              <w:pStyle w:val="TableParagraph"/>
                              <w:spacing w:before="110"/>
                              <w:ind w:left="23" w:right="15"/>
                              <w:rPr>
                                <w:b/>
                                <w:sz w:val="18"/>
                              </w:rPr>
                            </w:pPr>
                            <w:r>
                              <w:rPr>
                                <w:b/>
                                <w:color w:val="FFFFFF"/>
                                <w:sz w:val="18"/>
                              </w:rPr>
                              <w:t>Persentase</w:t>
                            </w:r>
                          </w:p>
                        </w:tc>
                      </w:tr>
                      <w:tr w:rsidR="00B34C9E">
                        <w:trPr>
                          <w:trHeight w:val="426"/>
                        </w:trPr>
                        <w:tc>
                          <w:tcPr>
                            <w:tcW w:w="704" w:type="dxa"/>
                          </w:tcPr>
                          <w:p w:rsidR="00B34C9E" w:rsidRDefault="006202EF">
                            <w:pPr>
                              <w:pStyle w:val="TableParagraph"/>
                              <w:spacing w:before="110"/>
                              <w:ind w:left="53" w:right="43"/>
                              <w:rPr>
                                <w:sz w:val="18"/>
                              </w:rPr>
                            </w:pPr>
                            <w:r>
                              <w:rPr>
                                <w:color w:val="231F20"/>
                                <w:sz w:val="18"/>
                              </w:rPr>
                              <w:t>Usia 15</w:t>
                            </w:r>
                          </w:p>
                        </w:tc>
                        <w:tc>
                          <w:tcPr>
                            <w:tcW w:w="888" w:type="dxa"/>
                          </w:tcPr>
                          <w:p w:rsidR="00B34C9E" w:rsidRDefault="006202EF">
                            <w:pPr>
                              <w:pStyle w:val="TableParagraph"/>
                              <w:spacing w:before="110"/>
                              <w:ind w:left="34" w:right="24"/>
                              <w:rPr>
                                <w:sz w:val="18"/>
                              </w:rPr>
                            </w:pPr>
                            <w:r>
                              <w:rPr>
                                <w:color w:val="231F20"/>
                                <w:sz w:val="18"/>
                              </w:rPr>
                              <w:t>16,79%</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0"/>
                              <w:rPr>
                                <w:sz w:val="18"/>
                              </w:rPr>
                            </w:pPr>
                            <w:r>
                              <w:rPr>
                                <w:color w:val="231F20"/>
                                <w:sz w:val="18"/>
                              </w:rPr>
                              <w:t>Usia 15</w:t>
                            </w:r>
                          </w:p>
                        </w:tc>
                        <w:tc>
                          <w:tcPr>
                            <w:tcW w:w="908" w:type="dxa"/>
                          </w:tcPr>
                          <w:p w:rsidR="00B34C9E" w:rsidRDefault="006202EF">
                            <w:pPr>
                              <w:pStyle w:val="TableParagraph"/>
                              <w:spacing w:before="110"/>
                              <w:ind w:left="23" w:right="15"/>
                              <w:rPr>
                                <w:sz w:val="18"/>
                              </w:rPr>
                            </w:pPr>
                            <w:r>
                              <w:rPr>
                                <w:color w:val="231F20"/>
                                <w:sz w:val="18"/>
                              </w:rPr>
                              <w:t>4,51%</w:t>
                            </w:r>
                          </w:p>
                        </w:tc>
                      </w:tr>
                      <w:tr w:rsidR="00B34C9E">
                        <w:trPr>
                          <w:trHeight w:val="426"/>
                        </w:trPr>
                        <w:tc>
                          <w:tcPr>
                            <w:tcW w:w="704" w:type="dxa"/>
                          </w:tcPr>
                          <w:p w:rsidR="00B34C9E" w:rsidRDefault="006202EF">
                            <w:pPr>
                              <w:pStyle w:val="TableParagraph"/>
                              <w:spacing w:before="110"/>
                              <w:ind w:left="53" w:right="44"/>
                              <w:rPr>
                                <w:sz w:val="18"/>
                              </w:rPr>
                            </w:pPr>
                            <w:r>
                              <w:rPr>
                                <w:color w:val="231F20"/>
                                <w:sz w:val="18"/>
                              </w:rPr>
                              <w:t>Usia 16</w:t>
                            </w:r>
                          </w:p>
                        </w:tc>
                        <w:tc>
                          <w:tcPr>
                            <w:tcW w:w="888" w:type="dxa"/>
                          </w:tcPr>
                          <w:p w:rsidR="00B34C9E" w:rsidRDefault="006202EF">
                            <w:pPr>
                              <w:pStyle w:val="TableParagraph"/>
                              <w:spacing w:before="110"/>
                              <w:ind w:left="33" w:right="24"/>
                              <w:rPr>
                                <w:sz w:val="18"/>
                              </w:rPr>
                            </w:pPr>
                            <w:r>
                              <w:rPr>
                                <w:color w:val="231F20"/>
                                <w:sz w:val="18"/>
                              </w:rPr>
                              <w:t>35,88%</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0"/>
                              <w:rPr>
                                <w:sz w:val="18"/>
                              </w:rPr>
                            </w:pPr>
                            <w:r>
                              <w:rPr>
                                <w:color w:val="231F20"/>
                                <w:sz w:val="18"/>
                              </w:rPr>
                              <w:t>Usia 16</w:t>
                            </w:r>
                          </w:p>
                        </w:tc>
                        <w:tc>
                          <w:tcPr>
                            <w:tcW w:w="908" w:type="dxa"/>
                          </w:tcPr>
                          <w:p w:rsidR="00B34C9E" w:rsidRDefault="006202EF">
                            <w:pPr>
                              <w:pStyle w:val="TableParagraph"/>
                              <w:spacing w:before="110"/>
                              <w:ind w:left="23" w:right="15"/>
                              <w:rPr>
                                <w:sz w:val="18"/>
                              </w:rPr>
                            </w:pPr>
                            <w:r>
                              <w:rPr>
                                <w:color w:val="231F20"/>
                                <w:sz w:val="18"/>
                              </w:rPr>
                              <w:t>35,57%</w:t>
                            </w:r>
                          </w:p>
                        </w:tc>
                      </w:tr>
                      <w:tr w:rsidR="00B34C9E">
                        <w:trPr>
                          <w:trHeight w:val="425"/>
                        </w:trPr>
                        <w:tc>
                          <w:tcPr>
                            <w:tcW w:w="704" w:type="dxa"/>
                          </w:tcPr>
                          <w:p w:rsidR="00B34C9E" w:rsidRDefault="006202EF">
                            <w:pPr>
                              <w:pStyle w:val="TableParagraph"/>
                              <w:spacing w:before="110"/>
                              <w:ind w:left="53" w:right="44"/>
                              <w:rPr>
                                <w:sz w:val="18"/>
                              </w:rPr>
                            </w:pPr>
                            <w:r>
                              <w:rPr>
                                <w:color w:val="231F20"/>
                                <w:sz w:val="18"/>
                              </w:rPr>
                              <w:t>Usia 17</w:t>
                            </w:r>
                          </w:p>
                        </w:tc>
                        <w:tc>
                          <w:tcPr>
                            <w:tcW w:w="888" w:type="dxa"/>
                          </w:tcPr>
                          <w:p w:rsidR="00B34C9E" w:rsidRDefault="006202EF">
                            <w:pPr>
                              <w:pStyle w:val="TableParagraph"/>
                              <w:spacing w:before="110"/>
                              <w:ind w:left="33" w:right="24"/>
                              <w:rPr>
                                <w:sz w:val="18"/>
                              </w:rPr>
                            </w:pPr>
                            <w:r>
                              <w:rPr>
                                <w:color w:val="231F20"/>
                                <w:sz w:val="18"/>
                              </w:rPr>
                              <w:t>41,14%</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0"/>
                              <w:rPr>
                                <w:sz w:val="18"/>
                              </w:rPr>
                            </w:pPr>
                            <w:r>
                              <w:rPr>
                                <w:color w:val="231F20"/>
                                <w:sz w:val="18"/>
                              </w:rPr>
                              <w:t>Usia 17</w:t>
                            </w:r>
                          </w:p>
                        </w:tc>
                        <w:tc>
                          <w:tcPr>
                            <w:tcW w:w="908" w:type="dxa"/>
                          </w:tcPr>
                          <w:p w:rsidR="00B34C9E" w:rsidRDefault="006202EF">
                            <w:pPr>
                              <w:pStyle w:val="TableParagraph"/>
                              <w:spacing w:before="110"/>
                              <w:ind w:left="23" w:right="15"/>
                              <w:rPr>
                                <w:sz w:val="18"/>
                              </w:rPr>
                            </w:pPr>
                            <w:r>
                              <w:rPr>
                                <w:color w:val="231F20"/>
                                <w:sz w:val="18"/>
                              </w:rPr>
                              <w:t>47,49%</w:t>
                            </w:r>
                          </w:p>
                        </w:tc>
                      </w:tr>
                      <w:tr w:rsidR="00B34C9E">
                        <w:trPr>
                          <w:trHeight w:val="426"/>
                        </w:trPr>
                        <w:tc>
                          <w:tcPr>
                            <w:tcW w:w="704" w:type="dxa"/>
                          </w:tcPr>
                          <w:p w:rsidR="00B34C9E" w:rsidRDefault="006202EF">
                            <w:pPr>
                              <w:pStyle w:val="TableParagraph"/>
                              <w:spacing w:before="110"/>
                              <w:ind w:left="53" w:right="44"/>
                              <w:rPr>
                                <w:sz w:val="18"/>
                              </w:rPr>
                            </w:pPr>
                            <w:r>
                              <w:rPr>
                                <w:color w:val="231F20"/>
                                <w:sz w:val="18"/>
                              </w:rPr>
                              <w:t>Usia 18</w:t>
                            </w:r>
                          </w:p>
                        </w:tc>
                        <w:tc>
                          <w:tcPr>
                            <w:tcW w:w="888" w:type="dxa"/>
                          </w:tcPr>
                          <w:p w:rsidR="00B34C9E" w:rsidRDefault="006202EF">
                            <w:pPr>
                              <w:pStyle w:val="TableParagraph"/>
                              <w:spacing w:before="110"/>
                              <w:ind w:left="33" w:right="24"/>
                              <w:rPr>
                                <w:sz w:val="18"/>
                              </w:rPr>
                            </w:pPr>
                            <w:r>
                              <w:rPr>
                                <w:color w:val="231F20"/>
                                <w:sz w:val="18"/>
                              </w:rPr>
                              <w:t>5,71%</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1"/>
                              <w:rPr>
                                <w:sz w:val="18"/>
                              </w:rPr>
                            </w:pPr>
                            <w:r>
                              <w:rPr>
                                <w:color w:val="231F20"/>
                                <w:sz w:val="18"/>
                              </w:rPr>
                              <w:t>Usia 18</w:t>
                            </w:r>
                          </w:p>
                        </w:tc>
                        <w:tc>
                          <w:tcPr>
                            <w:tcW w:w="908" w:type="dxa"/>
                          </w:tcPr>
                          <w:p w:rsidR="00B34C9E" w:rsidRDefault="006202EF">
                            <w:pPr>
                              <w:pStyle w:val="TableParagraph"/>
                              <w:spacing w:before="110"/>
                              <w:ind w:left="22" w:right="15"/>
                              <w:rPr>
                                <w:sz w:val="18"/>
                              </w:rPr>
                            </w:pPr>
                            <w:r>
                              <w:rPr>
                                <w:color w:val="231F20"/>
                                <w:sz w:val="18"/>
                              </w:rPr>
                              <w:t>11,82%</w:t>
                            </w:r>
                          </w:p>
                        </w:tc>
                      </w:tr>
                      <w:tr w:rsidR="00B34C9E">
                        <w:trPr>
                          <w:trHeight w:val="426"/>
                        </w:trPr>
                        <w:tc>
                          <w:tcPr>
                            <w:tcW w:w="704" w:type="dxa"/>
                          </w:tcPr>
                          <w:p w:rsidR="00B34C9E" w:rsidRDefault="006202EF">
                            <w:pPr>
                              <w:pStyle w:val="TableParagraph"/>
                              <w:spacing w:before="110"/>
                              <w:ind w:left="52" w:right="44"/>
                              <w:rPr>
                                <w:sz w:val="18"/>
                              </w:rPr>
                            </w:pPr>
                            <w:r>
                              <w:rPr>
                                <w:color w:val="231F20"/>
                                <w:sz w:val="18"/>
                              </w:rPr>
                              <w:t>Usia 19</w:t>
                            </w:r>
                          </w:p>
                        </w:tc>
                        <w:tc>
                          <w:tcPr>
                            <w:tcW w:w="888" w:type="dxa"/>
                          </w:tcPr>
                          <w:p w:rsidR="00B34C9E" w:rsidRDefault="006202EF">
                            <w:pPr>
                              <w:pStyle w:val="TableParagraph"/>
                              <w:spacing w:before="110"/>
                              <w:ind w:left="32" w:right="24"/>
                              <w:rPr>
                                <w:sz w:val="18"/>
                              </w:rPr>
                            </w:pPr>
                            <w:r>
                              <w:rPr>
                                <w:color w:val="231F20"/>
                                <w:sz w:val="18"/>
                              </w:rPr>
                              <w:t>0,33%</w:t>
                            </w:r>
                          </w:p>
                        </w:tc>
                        <w:tc>
                          <w:tcPr>
                            <w:tcW w:w="144" w:type="dxa"/>
                            <w:vMerge/>
                            <w:tcBorders>
                              <w:top w:val="nil"/>
                            </w:tcBorders>
                          </w:tcPr>
                          <w:p w:rsidR="00B34C9E" w:rsidRDefault="00B34C9E">
                            <w:pPr>
                              <w:rPr>
                                <w:sz w:val="2"/>
                                <w:szCs w:val="2"/>
                              </w:rPr>
                            </w:pPr>
                          </w:p>
                        </w:tc>
                        <w:tc>
                          <w:tcPr>
                            <w:tcW w:w="756" w:type="dxa"/>
                          </w:tcPr>
                          <w:p w:rsidR="00B34C9E" w:rsidRDefault="006202EF">
                            <w:pPr>
                              <w:pStyle w:val="TableParagraph"/>
                              <w:spacing w:before="110"/>
                              <w:ind w:left="79" w:right="71"/>
                              <w:rPr>
                                <w:sz w:val="18"/>
                              </w:rPr>
                            </w:pPr>
                            <w:r>
                              <w:rPr>
                                <w:color w:val="231F20"/>
                                <w:sz w:val="18"/>
                              </w:rPr>
                              <w:t>Usia 19</w:t>
                            </w:r>
                          </w:p>
                        </w:tc>
                        <w:tc>
                          <w:tcPr>
                            <w:tcW w:w="908" w:type="dxa"/>
                          </w:tcPr>
                          <w:p w:rsidR="00B34C9E" w:rsidRDefault="006202EF">
                            <w:pPr>
                              <w:pStyle w:val="TableParagraph"/>
                              <w:spacing w:before="110"/>
                              <w:ind w:left="22" w:right="15"/>
                              <w:rPr>
                                <w:sz w:val="18"/>
                              </w:rPr>
                            </w:pPr>
                            <w:r>
                              <w:rPr>
                                <w:color w:val="231F20"/>
                                <w:sz w:val="18"/>
                              </w:rPr>
                              <w:t>0,48%</w:t>
                            </w:r>
                          </w:p>
                        </w:tc>
                      </w:tr>
                      <w:tr w:rsidR="00B34C9E">
                        <w:trPr>
                          <w:trHeight w:val="426"/>
                        </w:trPr>
                        <w:tc>
                          <w:tcPr>
                            <w:tcW w:w="704" w:type="dxa"/>
                          </w:tcPr>
                          <w:p w:rsidR="00B34C9E" w:rsidRDefault="006202EF">
                            <w:pPr>
                              <w:pStyle w:val="TableParagraph"/>
                              <w:spacing w:before="110"/>
                              <w:ind w:left="52" w:right="44"/>
                              <w:rPr>
                                <w:sz w:val="18"/>
                              </w:rPr>
                            </w:pPr>
                            <w:r>
                              <w:rPr>
                                <w:color w:val="231F20"/>
                                <w:sz w:val="18"/>
                              </w:rPr>
                              <w:t>Usia 20</w:t>
                            </w:r>
                          </w:p>
                        </w:tc>
                        <w:tc>
                          <w:tcPr>
                            <w:tcW w:w="888" w:type="dxa"/>
                          </w:tcPr>
                          <w:p w:rsidR="00B34C9E" w:rsidRDefault="006202EF">
                            <w:pPr>
                              <w:pStyle w:val="TableParagraph"/>
                              <w:spacing w:before="110"/>
                              <w:ind w:left="32" w:right="24"/>
                              <w:rPr>
                                <w:sz w:val="18"/>
                              </w:rPr>
                            </w:pPr>
                            <w:r>
                              <w:rPr>
                                <w:color w:val="231F20"/>
                                <w:sz w:val="18"/>
                              </w:rPr>
                              <w:t>0,06%</w:t>
                            </w:r>
                          </w:p>
                        </w:tc>
                        <w:tc>
                          <w:tcPr>
                            <w:tcW w:w="144" w:type="dxa"/>
                          </w:tcPr>
                          <w:p w:rsidR="00B34C9E" w:rsidRDefault="00B34C9E">
                            <w:pPr>
                              <w:pStyle w:val="TableParagraph"/>
                              <w:spacing w:before="0"/>
                              <w:jc w:val="left"/>
                              <w:rPr>
                                <w:sz w:val="18"/>
                              </w:rPr>
                            </w:pPr>
                          </w:p>
                        </w:tc>
                        <w:tc>
                          <w:tcPr>
                            <w:tcW w:w="756" w:type="dxa"/>
                          </w:tcPr>
                          <w:p w:rsidR="00B34C9E" w:rsidRDefault="006202EF">
                            <w:pPr>
                              <w:pStyle w:val="TableParagraph"/>
                              <w:spacing w:before="110"/>
                              <w:ind w:left="79" w:right="71"/>
                              <w:rPr>
                                <w:sz w:val="18"/>
                              </w:rPr>
                            </w:pPr>
                            <w:r>
                              <w:rPr>
                                <w:color w:val="231F20"/>
                                <w:sz w:val="18"/>
                              </w:rPr>
                              <w:t>Usia 20</w:t>
                            </w:r>
                          </w:p>
                        </w:tc>
                        <w:tc>
                          <w:tcPr>
                            <w:tcW w:w="908" w:type="dxa"/>
                          </w:tcPr>
                          <w:p w:rsidR="00B34C9E" w:rsidRDefault="006202EF">
                            <w:pPr>
                              <w:pStyle w:val="TableParagraph"/>
                              <w:spacing w:before="110"/>
                              <w:ind w:left="22" w:right="15"/>
                              <w:rPr>
                                <w:sz w:val="18"/>
                              </w:rPr>
                            </w:pPr>
                            <w:r>
                              <w:rPr>
                                <w:color w:val="231F20"/>
                                <w:sz w:val="18"/>
                              </w:rPr>
                              <w:t>0,06%</w:t>
                            </w:r>
                          </w:p>
                        </w:tc>
                      </w:tr>
                      <w:tr w:rsidR="00B34C9E">
                        <w:trPr>
                          <w:trHeight w:val="426"/>
                        </w:trPr>
                        <w:tc>
                          <w:tcPr>
                            <w:tcW w:w="704" w:type="dxa"/>
                          </w:tcPr>
                          <w:p w:rsidR="00B34C9E" w:rsidRDefault="006202EF">
                            <w:pPr>
                              <w:pStyle w:val="TableParagraph"/>
                              <w:spacing w:before="110"/>
                              <w:ind w:left="52" w:right="44"/>
                              <w:rPr>
                                <w:sz w:val="18"/>
                              </w:rPr>
                            </w:pPr>
                            <w:r>
                              <w:rPr>
                                <w:color w:val="231F20"/>
                                <w:sz w:val="18"/>
                              </w:rPr>
                              <w:t>Usia 21</w:t>
                            </w:r>
                          </w:p>
                        </w:tc>
                        <w:tc>
                          <w:tcPr>
                            <w:tcW w:w="888" w:type="dxa"/>
                          </w:tcPr>
                          <w:p w:rsidR="00B34C9E" w:rsidRDefault="006202EF">
                            <w:pPr>
                              <w:pStyle w:val="TableParagraph"/>
                              <w:spacing w:before="110"/>
                              <w:ind w:left="32" w:right="24"/>
                              <w:rPr>
                                <w:sz w:val="18"/>
                              </w:rPr>
                            </w:pPr>
                            <w:r>
                              <w:rPr>
                                <w:color w:val="231F20"/>
                                <w:sz w:val="18"/>
                              </w:rPr>
                              <w:t>0,08%</w:t>
                            </w:r>
                          </w:p>
                        </w:tc>
                        <w:tc>
                          <w:tcPr>
                            <w:tcW w:w="144" w:type="dxa"/>
                            <w:tcBorders>
                              <w:bottom w:val="nil"/>
                            </w:tcBorders>
                          </w:tcPr>
                          <w:p w:rsidR="00B34C9E" w:rsidRDefault="00B34C9E">
                            <w:pPr>
                              <w:pStyle w:val="TableParagraph"/>
                              <w:spacing w:before="0"/>
                              <w:jc w:val="left"/>
                              <w:rPr>
                                <w:sz w:val="18"/>
                              </w:rPr>
                            </w:pPr>
                          </w:p>
                        </w:tc>
                        <w:tc>
                          <w:tcPr>
                            <w:tcW w:w="756" w:type="dxa"/>
                          </w:tcPr>
                          <w:p w:rsidR="00B34C9E" w:rsidRDefault="006202EF">
                            <w:pPr>
                              <w:pStyle w:val="TableParagraph"/>
                              <w:spacing w:before="110"/>
                              <w:ind w:left="78" w:right="71"/>
                              <w:rPr>
                                <w:sz w:val="18"/>
                              </w:rPr>
                            </w:pPr>
                            <w:r>
                              <w:rPr>
                                <w:color w:val="231F20"/>
                                <w:sz w:val="18"/>
                              </w:rPr>
                              <w:t>Usia 21</w:t>
                            </w:r>
                          </w:p>
                        </w:tc>
                        <w:tc>
                          <w:tcPr>
                            <w:tcW w:w="908" w:type="dxa"/>
                          </w:tcPr>
                          <w:p w:rsidR="00B34C9E" w:rsidRDefault="006202EF">
                            <w:pPr>
                              <w:pStyle w:val="TableParagraph"/>
                              <w:spacing w:before="110"/>
                              <w:ind w:left="21" w:right="15"/>
                              <w:rPr>
                                <w:sz w:val="18"/>
                              </w:rPr>
                            </w:pPr>
                            <w:r>
                              <w:rPr>
                                <w:color w:val="231F20"/>
                                <w:sz w:val="18"/>
                              </w:rPr>
                              <w:t>0,06%</w:t>
                            </w:r>
                          </w:p>
                        </w:tc>
                      </w:tr>
                    </w:tbl>
                    <w:p w:rsidR="00B34C9E" w:rsidRDefault="00B34C9E">
                      <w:pPr>
                        <w:pStyle w:val="BodyText"/>
                      </w:pPr>
                    </w:p>
                  </w:txbxContent>
                </v:textbox>
                <w10:wrap anchorx="page"/>
              </v:shape>
            </w:pict>
          </mc:Fallback>
        </mc:AlternateContent>
      </w:r>
      <w:r>
        <w:rPr>
          <w:noProof/>
          <w:lang w:val="id-ID" w:eastAsia="id-ID" w:bidi="yi-Hebr"/>
        </w:rPr>
        <mc:AlternateContent>
          <mc:Choice Requires="wps">
            <w:drawing>
              <wp:anchor distT="0" distB="0" distL="114300" distR="114300" simplePos="0" relativeHeight="251663872" behindDoc="0" locked="0" layoutInCell="1" allowOverlap="1">
                <wp:simplePos x="0" y="0"/>
                <wp:positionH relativeFrom="page">
                  <wp:posOffset>3169920</wp:posOffset>
                </wp:positionH>
                <wp:positionV relativeFrom="paragraph">
                  <wp:posOffset>494030</wp:posOffset>
                </wp:positionV>
                <wp:extent cx="1061085" cy="2221230"/>
                <wp:effectExtent l="0" t="0" r="0" b="0"/>
                <wp:wrapNone/>
                <wp:docPr id="9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222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749"/>
                              <w:gridCol w:w="907"/>
                            </w:tblGrid>
                            <w:tr w:rsidR="00B34C9E">
                              <w:trPr>
                                <w:trHeight w:val="426"/>
                              </w:trPr>
                              <w:tc>
                                <w:tcPr>
                                  <w:tcW w:w="749" w:type="dxa"/>
                                  <w:shd w:val="clear" w:color="auto" w:fill="5683B8"/>
                                </w:tcPr>
                                <w:p w:rsidR="00B34C9E" w:rsidRDefault="006202EF">
                                  <w:pPr>
                                    <w:pStyle w:val="TableParagraph"/>
                                    <w:spacing w:before="110"/>
                                    <w:ind w:left="75" w:right="66"/>
                                    <w:rPr>
                                      <w:b/>
                                      <w:sz w:val="18"/>
                                    </w:rPr>
                                  </w:pPr>
                                  <w:r>
                                    <w:rPr>
                                      <w:b/>
                                      <w:color w:val="FFFFFF"/>
                                      <w:sz w:val="18"/>
                                    </w:rPr>
                                    <w:t>Usia</w:t>
                                  </w:r>
                                </w:p>
                              </w:tc>
                              <w:tc>
                                <w:tcPr>
                                  <w:tcW w:w="907" w:type="dxa"/>
                                  <w:shd w:val="clear" w:color="auto" w:fill="5683B8"/>
                                </w:tcPr>
                                <w:p w:rsidR="00B34C9E" w:rsidRDefault="006202EF">
                                  <w:pPr>
                                    <w:pStyle w:val="TableParagraph"/>
                                    <w:spacing w:before="110"/>
                                    <w:ind w:left="23" w:right="14"/>
                                    <w:rPr>
                                      <w:b/>
                                      <w:sz w:val="18"/>
                                    </w:rPr>
                                  </w:pPr>
                                  <w:r>
                                    <w:rPr>
                                      <w:b/>
                                      <w:color w:val="FFFFFF"/>
                                      <w:sz w:val="18"/>
                                    </w:rPr>
                                    <w:t>Persentase</w:t>
                                  </w:r>
                                </w:p>
                              </w:tc>
                            </w:tr>
                            <w:tr w:rsidR="00B34C9E">
                              <w:trPr>
                                <w:trHeight w:val="426"/>
                              </w:trPr>
                              <w:tc>
                                <w:tcPr>
                                  <w:tcW w:w="749" w:type="dxa"/>
                                </w:tcPr>
                                <w:p w:rsidR="00B34C9E" w:rsidRDefault="006202EF">
                                  <w:pPr>
                                    <w:pStyle w:val="TableParagraph"/>
                                    <w:spacing w:before="110"/>
                                    <w:ind w:left="75" w:right="66"/>
                                    <w:rPr>
                                      <w:sz w:val="18"/>
                                    </w:rPr>
                                  </w:pPr>
                                  <w:r>
                                    <w:rPr>
                                      <w:color w:val="231F20"/>
                                      <w:sz w:val="18"/>
                                    </w:rPr>
                                    <w:t>Usia 15</w:t>
                                  </w:r>
                                </w:p>
                              </w:tc>
                              <w:tc>
                                <w:tcPr>
                                  <w:tcW w:w="907" w:type="dxa"/>
                                </w:tcPr>
                                <w:p w:rsidR="00B34C9E" w:rsidRDefault="006202EF">
                                  <w:pPr>
                                    <w:pStyle w:val="TableParagraph"/>
                                    <w:spacing w:before="110"/>
                                    <w:ind w:left="23" w:right="14"/>
                                    <w:rPr>
                                      <w:sz w:val="18"/>
                                    </w:rPr>
                                  </w:pPr>
                                  <w:r>
                                    <w:rPr>
                                      <w:color w:val="231F20"/>
                                      <w:sz w:val="18"/>
                                    </w:rPr>
                                    <w:t>5,50%</w:t>
                                  </w:r>
                                </w:p>
                              </w:tc>
                            </w:tr>
                            <w:tr w:rsidR="00B34C9E">
                              <w:trPr>
                                <w:trHeight w:val="426"/>
                              </w:trPr>
                              <w:tc>
                                <w:tcPr>
                                  <w:tcW w:w="749" w:type="dxa"/>
                                </w:tcPr>
                                <w:p w:rsidR="00B34C9E" w:rsidRDefault="006202EF">
                                  <w:pPr>
                                    <w:pStyle w:val="TableParagraph"/>
                                    <w:spacing w:before="110"/>
                                    <w:ind w:left="75" w:right="66"/>
                                    <w:rPr>
                                      <w:sz w:val="18"/>
                                    </w:rPr>
                                  </w:pPr>
                                  <w:r>
                                    <w:rPr>
                                      <w:color w:val="231F20"/>
                                      <w:sz w:val="18"/>
                                    </w:rPr>
                                    <w:t>Usia 16</w:t>
                                  </w:r>
                                </w:p>
                              </w:tc>
                              <w:tc>
                                <w:tcPr>
                                  <w:tcW w:w="907" w:type="dxa"/>
                                </w:tcPr>
                                <w:p w:rsidR="00B34C9E" w:rsidRDefault="006202EF">
                                  <w:pPr>
                                    <w:pStyle w:val="TableParagraph"/>
                                    <w:spacing w:before="110"/>
                                    <w:ind w:left="23" w:right="14"/>
                                    <w:rPr>
                                      <w:sz w:val="18"/>
                                    </w:rPr>
                                  </w:pPr>
                                  <w:r>
                                    <w:rPr>
                                      <w:color w:val="231F20"/>
                                      <w:sz w:val="18"/>
                                    </w:rPr>
                                    <w:t>38,71%</w:t>
                                  </w:r>
                                </w:p>
                              </w:tc>
                            </w:tr>
                            <w:tr w:rsidR="00B34C9E">
                              <w:trPr>
                                <w:trHeight w:val="425"/>
                              </w:trPr>
                              <w:tc>
                                <w:tcPr>
                                  <w:tcW w:w="749" w:type="dxa"/>
                                </w:tcPr>
                                <w:p w:rsidR="00B34C9E" w:rsidRDefault="006202EF">
                                  <w:pPr>
                                    <w:pStyle w:val="TableParagraph"/>
                                    <w:spacing w:before="110"/>
                                    <w:ind w:left="75" w:right="67"/>
                                    <w:rPr>
                                      <w:sz w:val="18"/>
                                    </w:rPr>
                                  </w:pPr>
                                  <w:r>
                                    <w:rPr>
                                      <w:color w:val="231F20"/>
                                      <w:sz w:val="18"/>
                                    </w:rPr>
                                    <w:t>Usia 17</w:t>
                                  </w:r>
                                </w:p>
                              </w:tc>
                              <w:tc>
                                <w:tcPr>
                                  <w:tcW w:w="907" w:type="dxa"/>
                                </w:tcPr>
                                <w:p w:rsidR="00B34C9E" w:rsidRDefault="006202EF">
                                  <w:pPr>
                                    <w:pStyle w:val="TableParagraph"/>
                                    <w:spacing w:before="110"/>
                                    <w:ind w:left="22" w:right="14"/>
                                    <w:rPr>
                                      <w:sz w:val="18"/>
                                    </w:rPr>
                                  </w:pPr>
                                  <w:r>
                                    <w:rPr>
                                      <w:color w:val="231F20"/>
                                      <w:sz w:val="18"/>
                                    </w:rPr>
                                    <w:t>45,45%%</w:t>
                                  </w:r>
                                </w:p>
                              </w:tc>
                            </w:tr>
                            <w:tr w:rsidR="00B34C9E">
                              <w:trPr>
                                <w:trHeight w:val="426"/>
                              </w:trPr>
                              <w:tc>
                                <w:tcPr>
                                  <w:tcW w:w="749" w:type="dxa"/>
                                </w:tcPr>
                                <w:p w:rsidR="00B34C9E" w:rsidRDefault="006202EF">
                                  <w:pPr>
                                    <w:pStyle w:val="TableParagraph"/>
                                    <w:spacing w:before="110"/>
                                    <w:ind w:left="75" w:right="67"/>
                                    <w:rPr>
                                      <w:sz w:val="18"/>
                                    </w:rPr>
                                  </w:pPr>
                                  <w:r>
                                    <w:rPr>
                                      <w:color w:val="231F20"/>
                                      <w:sz w:val="18"/>
                                    </w:rPr>
                                    <w:t>Usia 18</w:t>
                                  </w:r>
                                </w:p>
                              </w:tc>
                              <w:tc>
                                <w:tcPr>
                                  <w:tcW w:w="907" w:type="dxa"/>
                                </w:tcPr>
                                <w:p w:rsidR="00B34C9E" w:rsidRDefault="006202EF">
                                  <w:pPr>
                                    <w:pStyle w:val="TableParagraph"/>
                                    <w:spacing w:before="110"/>
                                    <w:ind w:left="22" w:right="14"/>
                                    <w:rPr>
                                      <w:sz w:val="18"/>
                                    </w:rPr>
                                  </w:pPr>
                                  <w:r>
                                    <w:rPr>
                                      <w:color w:val="231F20"/>
                                      <w:sz w:val="18"/>
                                    </w:rPr>
                                    <w:t>9,48%</w:t>
                                  </w:r>
                                </w:p>
                              </w:tc>
                            </w:tr>
                            <w:tr w:rsidR="00B34C9E">
                              <w:trPr>
                                <w:trHeight w:val="426"/>
                              </w:trPr>
                              <w:tc>
                                <w:tcPr>
                                  <w:tcW w:w="749" w:type="dxa"/>
                                </w:tcPr>
                                <w:p w:rsidR="00B34C9E" w:rsidRDefault="006202EF">
                                  <w:pPr>
                                    <w:pStyle w:val="TableParagraph"/>
                                    <w:spacing w:before="110"/>
                                    <w:ind w:left="75" w:right="67"/>
                                    <w:rPr>
                                      <w:sz w:val="18"/>
                                    </w:rPr>
                                  </w:pPr>
                                  <w:r>
                                    <w:rPr>
                                      <w:color w:val="231F20"/>
                                      <w:sz w:val="18"/>
                                    </w:rPr>
                                    <w:t>Usia 19</w:t>
                                  </w:r>
                                </w:p>
                              </w:tc>
                              <w:tc>
                                <w:tcPr>
                                  <w:tcW w:w="907" w:type="dxa"/>
                                </w:tcPr>
                                <w:p w:rsidR="00B34C9E" w:rsidRDefault="006202EF">
                                  <w:pPr>
                                    <w:pStyle w:val="TableParagraph"/>
                                    <w:spacing w:before="110"/>
                                    <w:ind w:left="22" w:right="14"/>
                                    <w:rPr>
                                      <w:sz w:val="18"/>
                                    </w:rPr>
                                  </w:pPr>
                                  <w:r>
                                    <w:rPr>
                                      <w:color w:val="231F20"/>
                                      <w:sz w:val="18"/>
                                    </w:rPr>
                                    <w:t>0,75%</w:t>
                                  </w:r>
                                </w:p>
                              </w:tc>
                            </w:tr>
                            <w:tr w:rsidR="00B34C9E">
                              <w:trPr>
                                <w:trHeight w:val="426"/>
                              </w:trPr>
                              <w:tc>
                                <w:tcPr>
                                  <w:tcW w:w="749" w:type="dxa"/>
                                </w:tcPr>
                                <w:p w:rsidR="00B34C9E" w:rsidRDefault="006202EF">
                                  <w:pPr>
                                    <w:pStyle w:val="TableParagraph"/>
                                    <w:spacing w:before="110"/>
                                    <w:ind w:left="74" w:right="67"/>
                                    <w:rPr>
                                      <w:sz w:val="18"/>
                                    </w:rPr>
                                  </w:pPr>
                                  <w:r>
                                    <w:rPr>
                                      <w:color w:val="231F20"/>
                                      <w:sz w:val="18"/>
                                    </w:rPr>
                                    <w:t>Usia 20</w:t>
                                  </w:r>
                                </w:p>
                              </w:tc>
                              <w:tc>
                                <w:tcPr>
                                  <w:tcW w:w="907" w:type="dxa"/>
                                </w:tcPr>
                                <w:p w:rsidR="00B34C9E" w:rsidRDefault="006202EF">
                                  <w:pPr>
                                    <w:pStyle w:val="TableParagraph"/>
                                    <w:spacing w:before="110"/>
                                    <w:ind w:left="21" w:right="14"/>
                                    <w:rPr>
                                      <w:sz w:val="18"/>
                                    </w:rPr>
                                  </w:pPr>
                                  <w:r>
                                    <w:rPr>
                                      <w:color w:val="231F20"/>
                                      <w:sz w:val="18"/>
                                    </w:rPr>
                                    <w:t>0,04%</w:t>
                                  </w:r>
                                </w:p>
                              </w:tc>
                            </w:tr>
                            <w:tr w:rsidR="00B34C9E">
                              <w:trPr>
                                <w:trHeight w:val="426"/>
                              </w:trPr>
                              <w:tc>
                                <w:tcPr>
                                  <w:tcW w:w="749" w:type="dxa"/>
                                </w:tcPr>
                                <w:p w:rsidR="00B34C9E" w:rsidRDefault="006202EF">
                                  <w:pPr>
                                    <w:pStyle w:val="TableParagraph"/>
                                    <w:spacing w:before="110"/>
                                    <w:ind w:left="74" w:right="67"/>
                                    <w:rPr>
                                      <w:sz w:val="18"/>
                                    </w:rPr>
                                  </w:pPr>
                                  <w:r>
                                    <w:rPr>
                                      <w:color w:val="231F20"/>
                                      <w:sz w:val="18"/>
                                    </w:rPr>
                                    <w:t>Usia 21</w:t>
                                  </w:r>
                                </w:p>
                              </w:tc>
                              <w:tc>
                                <w:tcPr>
                                  <w:tcW w:w="907" w:type="dxa"/>
                                </w:tcPr>
                                <w:p w:rsidR="00B34C9E" w:rsidRDefault="006202EF">
                                  <w:pPr>
                                    <w:pStyle w:val="TableParagraph"/>
                                    <w:spacing w:before="110"/>
                                    <w:ind w:left="21" w:right="14"/>
                                    <w:rPr>
                                      <w:sz w:val="18"/>
                                    </w:rPr>
                                  </w:pPr>
                                  <w:r>
                                    <w:rPr>
                                      <w:color w:val="231F20"/>
                                      <w:sz w:val="18"/>
                                    </w:rPr>
                                    <w:t>0,07%</w:t>
                                  </w:r>
                                </w:p>
                              </w:tc>
                            </w:tr>
                          </w:tbl>
                          <w:p w:rsidR="00B34C9E" w:rsidRDefault="00B34C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2" type="#_x0000_t202" style="position:absolute;left:0;text-align:left;margin-left:249.6pt;margin-top:38.9pt;width:83.55pt;height:174.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749"/>
                        <w:gridCol w:w="907"/>
                      </w:tblGrid>
                      <w:tr w:rsidR="00B34C9E">
                        <w:trPr>
                          <w:trHeight w:val="426"/>
                        </w:trPr>
                        <w:tc>
                          <w:tcPr>
                            <w:tcW w:w="749" w:type="dxa"/>
                            <w:shd w:val="clear" w:color="auto" w:fill="5683B8"/>
                          </w:tcPr>
                          <w:p w:rsidR="00B34C9E" w:rsidRDefault="006202EF">
                            <w:pPr>
                              <w:pStyle w:val="TableParagraph"/>
                              <w:spacing w:before="110"/>
                              <w:ind w:left="75" w:right="66"/>
                              <w:rPr>
                                <w:b/>
                                <w:sz w:val="18"/>
                              </w:rPr>
                            </w:pPr>
                            <w:r>
                              <w:rPr>
                                <w:b/>
                                <w:color w:val="FFFFFF"/>
                                <w:sz w:val="18"/>
                              </w:rPr>
                              <w:t>Usia</w:t>
                            </w:r>
                          </w:p>
                        </w:tc>
                        <w:tc>
                          <w:tcPr>
                            <w:tcW w:w="907" w:type="dxa"/>
                            <w:shd w:val="clear" w:color="auto" w:fill="5683B8"/>
                          </w:tcPr>
                          <w:p w:rsidR="00B34C9E" w:rsidRDefault="006202EF">
                            <w:pPr>
                              <w:pStyle w:val="TableParagraph"/>
                              <w:spacing w:before="110"/>
                              <w:ind w:left="23" w:right="14"/>
                              <w:rPr>
                                <w:b/>
                                <w:sz w:val="18"/>
                              </w:rPr>
                            </w:pPr>
                            <w:r>
                              <w:rPr>
                                <w:b/>
                                <w:color w:val="FFFFFF"/>
                                <w:sz w:val="18"/>
                              </w:rPr>
                              <w:t>Persentase</w:t>
                            </w:r>
                          </w:p>
                        </w:tc>
                      </w:tr>
                      <w:tr w:rsidR="00B34C9E">
                        <w:trPr>
                          <w:trHeight w:val="426"/>
                        </w:trPr>
                        <w:tc>
                          <w:tcPr>
                            <w:tcW w:w="749" w:type="dxa"/>
                          </w:tcPr>
                          <w:p w:rsidR="00B34C9E" w:rsidRDefault="006202EF">
                            <w:pPr>
                              <w:pStyle w:val="TableParagraph"/>
                              <w:spacing w:before="110"/>
                              <w:ind w:left="75" w:right="66"/>
                              <w:rPr>
                                <w:sz w:val="18"/>
                              </w:rPr>
                            </w:pPr>
                            <w:r>
                              <w:rPr>
                                <w:color w:val="231F20"/>
                                <w:sz w:val="18"/>
                              </w:rPr>
                              <w:t>Usia 15</w:t>
                            </w:r>
                          </w:p>
                        </w:tc>
                        <w:tc>
                          <w:tcPr>
                            <w:tcW w:w="907" w:type="dxa"/>
                          </w:tcPr>
                          <w:p w:rsidR="00B34C9E" w:rsidRDefault="006202EF">
                            <w:pPr>
                              <w:pStyle w:val="TableParagraph"/>
                              <w:spacing w:before="110"/>
                              <w:ind w:left="23" w:right="14"/>
                              <w:rPr>
                                <w:sz w:val="18"/>
                              </w:rPr>
                            </w:pPr>
                            <w:r>
                              <w:rPr>
                                <w:color w:val="231F20"/>
                                <w:sz w:val="18"/>
                              </w:rPr>
                              <w:t>5,50%</w:t>
                            </w:r>
                          </w:p>
                        </w:tc>
                      </w:tr>
                      <w:tr w:rsidR="00B34C9E">
                        <w:trPr>
                          <w:trHeight w:val="426"/>
                        </w:trPr>
                        <w:tc>
                          <w:tcPr>
                            <w:tcW w:w="749" w:type="dxa"/>
                          </w:tcPr>
                          <w:p w:rsidR="00B34C9E" w:rsidRDefault="006202EF">
                            <w:pPr>
                              <w:pStyle w:val="TableParagraph"/>
                              <w:spacing w:before="110"/>
                              <w:ind w:left="75" w:right="66"/>
                              <w:rPr>
                                <w:sz w:val="18"/>
                              </w:rPr>
                            </w:pPr>
                            <w:r>
                              <w:rPr>
                                <w:color w:val="231F20"/>
                                <w:sz w:val="18"/>
                              </w:rPr>
                              <w:t>Usia 16</w:t>
                            </w:r>
                          </w:p>
                        </w:tc>
                        <w:tc>
                          <w:tcPr>
                            <w:tcW w:w="907" w:type="dxa"/>
                          </w:tcPr>
                          <w:p w:rsidR="00B34C9E" w:rsidRDefault="006202EF">
                            <w:pPr>
                              <w:pStyle w:val="TableParagraph"/>
                              <w:spacing w:before="110"/>
                              <w:ind w:left="23" w:right="14"/>
                              <w:rPr>
                                <w:sz w:val="18"/>
                              </w:rPr>
                            </w:pPr>
                            <w:r>
                              <w:rPr>
                                <w:color w:val="231F20"/>
                                <w:sz w:val="18"/>
                              </w:rPr>
                              <w:t>38,71%</w:t>
                            </w:r>
                          </w:p>
                        </w:tc>
                      </w:tr>
                      <w:tr w:rsidR="00B34C9E">
                        <w:trPr>
                          <w:trHeight w:val="425"/>
                        </w:trPr>
                        <w:tc>
                          <w:tcPr>
                            <w:tcW w:w="749" w:type="dxa"/>
                          </w:tcPr>
                          <w:p w:rsidR="00B34C9E" w:rsidRDefault="006202EF">
                            <w:pPr>
                              <w:pStyle w:val="TableParagraph"/>
                              <w:spacing w:before="110"/>
                              <w:ind w:left="75" w:right="67"/>
                              <w:rPr>
                                <w:sz w:val="18"/>
                              </w:rPr>
                            </w:pPr>
                            <w:r>
                              <w:rPr>
                                <w:color w:val="231F20"/>
                                <w:sz w:val="18"/>
                              </w:rPr>
                              <w:t>Usia 17</w:t>
                            </w:r>
                          </w:p>
                        </w:tc>
                        <w:tc>
                          <w:tcPr>
                            <w:tcW w:w="907" w:type="dxa"/>
                          </w:tcPr>
                          <w:p w:rsidR="00B34C9E" w:rsidRDefault="006202EF">
                            <w:pPr>
                              <w:pStyle w:val="TableParagraph"/>
                              <w:spacing w:before="110"/>
                              <w:ind w:left="22" w:right="14"/>
                              <w:rPr>
                                <w:sz w:val="18"/>
                              </w:rPr>
                            </w:pPr>
                            <w:r>
                              <w:rPr>
                                <w:color w:val="231F20"/>
                                <w:sz w:val="18"/>
                              </w:rPr>
                              <w:t>45,45%%</w:t>
                            </w:r>
                          </w:p>
                        </w:tc>
                      </w:tr>
                      <w:tr w:rsidR="00B34C9E">
                        <w:trPr>
                          <w:trHeight w:val="426"/>
                        </w:trPr>
                        <w:tc>
                          <w:tcPr>
                            <w:tcW w:w="749" w:type="dxa"/>
                          </w:tcPr>
                          <w:p w:rsidR="00B34C9E" w:rsidRDefault="006202EF">
                            <w:pPr>
                              <w:pStyle w:val="TableParagraph"/>
                              <w:spacing w:before="110"/>
                              <w:ind w:left="75" w:right="67"/>
                              <w:rPr>
                                <w:sz w:val="18"/>
                              </w:rPr>
                            </w:pPr>
                            <w:r>
                              <w:rPr>
                                <w:color w:val="231F20"/>
                                <w:sz w:val="18"/>
                              </w:rPr>
                              <w:t>Usia 18</w:t>
                            </w:r>
                          </w:p>
                        </w:tc>
                        <w:tc>
                          <w:tcPr>
                            <w:tcW w:w="907" w:type="dxa"/>
                          </w:tcPr>
                          <w:p w:rsidR="00B34C9E" w:rsidRDefault="006202EF">
                            <w:pPr>
                              <w:pStyle w:val="TableParagraph"/>
                              <w:spacing w:before="110"/>
                              <w:ind w:left="22" w:right="14"/>
                              <w:rPr>
                                <w:sz w:val="18"/>
                              </w:rPr>
                            </w:pPr>
                            <w:r>
                              <w:rPr>
                                <w:color w:val="231F20"/>
                                <w:sz w:val="18"/>
                              </w:rPr>
                              <w:t>9,48%</w:t>
                            </w:r>
                          </w:p>
                        </w:tc>
                      </w:tr>
                      <w:tr w:rsidR="00B34C9E">
                        <w:trPr>
                          <w:trHeight w:val="426"/>
                        </w:trPr>
                        <w:tc>
                          <w:tcPr>
                            <w:tcW w:w="749" w:type="dxa"/>
                          </w:tcPr>
                          <w:p w:rsidR="00B34C9E" w:rsidRDefault="006202EF">
                            <w:pPr>
                              <w:pStyle w:val="TableParagraph"/>
                              <w:spacing w:before="110"/>
                              <w:ind w:left="75" w:right="67"/>
                              <w:rPr>
                                <w:sz w:val="18"/>
                              </w:rPr>
                            </w:pPr>
                            <w:r>
                              <w:rPr>
                                <w:color w:val="231F20"/>
                                <w:sz w:val="18"/>
                              </w:rPr>
                              <w:t>Usia 19</w:t>
                            </w:r>
                          </w:p>
                        </w:tc>
                        <w:tc>
                          <w:tcPr>
                            <w:tcW w:w="907" w:type="dxa"/>
                          </w:tcPr>
                          <w:p w:rsidR="00B34C9E" w:rsidRDefault="006202EF">
                            <w:pPr>
                              <w:pStyle w:val="TableParagraph"/>
                              <w:spacing w:before="110"/>
                              <w:ind w:left="22" w:right="14"/>
                              <w:rPr>
                                <w:sz w:val="18"/>
                              </w:rPr>
                            </w:pPr>
                            <w:r>
                              <w:rPr>
                                <w:color w:val="231F20"/>
                                <w:sz w:val="18"/>
                              </w:rPr>
                              <w:t>0,75%</w:t>
                            </w:r>
                          </w:p>
                        </w:tc>
                      </w:tr>
                      <w:tr w:rsidR="00B34C9E">
                        <w:trPr>
                          <w:trHeight w:val="426"/>
                        </w:trPr>
                        <w:tc>
                          <w:tcPr>
                            <w:tcW w:w="749" w:type="dxa"/>
                          </w:tcPr>
                          <w:p w:rsidR="00B34C9E" w:rsidRDefault="006202EF">
                            <w:pPr>
                              <w:pStyle w:val="TableParagraph"/>
                              <w:spacing w:before="110"/>
                              <w:ind w:left="74" w:right="67"/>
                              <w:rPr>
                                <w:sz w:val="18"/>
                              </w:rPr>
                            </w:pPr>
                            <w:r>
                              <w:rPr>
                                <w:color w:val="231F20"/>
                                <w:sz w:val="18"/>
                              </w:rPr>
                              <w:t>Usia 20</w:t>
                            </w:r>
                          </w:p>
                        </w:tc>
                        <w:tc>
                          <w:tcPr>
                            <w:tcW w:w="907" w:type="dxa"/>
                          </w:tcPr>
                          <w:p w:rsidR="00B34C9E" w:rsidRDefault="006202EF">
                            <w:pPr>
                              <w:pStyle w:val="TableParagraph"/>
                              <w:spacing w:before="110"/>
                              <w:ind w:left="21" w:right="14"/>
                              <w:rPr>
                                <w:sz w:val="18"/>
                              </w:rPr>
                            </w:pPr>
                            <w:r>
                              <w:rPr>
                                <w:color w:val="231F20"/>
                                <w:sz w:val="18"/>
                              </w:rPr>
                              <w:t>0,04%</w:t>
                            </w:r>
                          </w:p>
                        </w:tc>
                      </w:tr>
                      <w:tr w:rsidR="00B34C9E">
                        <w:trPr>
                          <w:trHeight w:val="426"/>
                        </w:trPr>
                        <w:tc>
                          <w:tcPr>
                            <w:tcW w:w="749" w:type="dxa"/>
                          </w:tcPr>
                          <w:p w:rsidR="00B34C9E" w:rsidRDefault="006202EF">
                            <w:pPr>
                              <w:pStyle w:val="TableParagraph"/>
                              <w:spacing w:before="110"/>
                              <w:ind w:left="74" w:right="67"/>
                              <w:rPr>
                                <w:sz w:val="18"/>
                              </w:rPr>
                            </w:pPr>
                            <w:r>
                              <w:rPr>
                                <w:color w:val="231F20"/>
                                <w:sz w:val="18"/>
                              </w:rPr>
                              <w:t>Usia 21</w:t>
                            </w:r>
                          </w:p>
                        </w:tc>
                        <w:tc>
                          <w:tcPr>
                            <w:tcW w:w="907" w:type="dxa"/>
                          </w:tcPr>
                          <w:p w:rsidR="00B34C9E" w:rsidRDefault="006202EF">
                            <w:pPr>
                              <w:pStyle w:val="TableParagraph"/>
                              <w:spacing w:before="110"/>
                              <w:ind w:left="21" w:right="14"/>
                              <w:rPr>
                                <w:sz w:val="18"/>
                              </w:rPr>
                            </w:pPr>
                            <w:r>
                              <w:rPr>
                                <w:color w:val="231F20"/>
                                <w:sz w:val="18"/>
                              </w:rPr>
                              <w:t>0,07%</w:t>
                            </w:r>
                          </w:p>
                        </w:tc>
                      </w:tr>
                    </w:tbl>
                    <w:p w:rsidR="00B34C9E" w:rsidRDefault="00B34C9E">
                      <w:pPr>
                        <w:pStyle w:val="BodyText"/>
                      </w:pPr>
                    </w:p>
                  </w:txbxContent>
                </v:textbox>
                <w10:wrap anchorx="page"/>
              </v:shape>
            </w:pict>
          </mc:Fallback>
        </mc:AlternateContent>
      </w:r>
      <w:r w:rsidR="006202EF">
        <w:rPr>
          <w:color w:val="231F20"/>
          <w:spacing w:val="-5"/>
        </w:rPr>
        <w:t xml:space="preserve">Tabel </w:t>
      </w:r>
      <w:r w:rsidR="006202EF">
        <w:rPr>
          <w:color w:val="231F20"/>
        </w:rPr>
        <w:t xml:space="preserve">4.7 Sebaran Responden Berdasarkan </w:t>
      </w:r>
      <w:r w:rsidR="006202EF">
        <w:rPr>
          <w:color w:val="231F20"/>
          <w:spacing w:val="-3"/>
        </w:rPr>
        <w:t xml:space="preserve">Usia </w:t>
      </w:r>
      <w:r w:rsidR="006202EF">
        <w:rPr>
          <w:color w:val="231F20"/>
        </w:rPr>
        <w:t xml:space="preserve">di Provinsi DKI Jakarta, </w:t>
      </w:r>
      <w:r w:rsidR="006202EF">
        <w:rPr>
          <w:color w:val="231F20"/>
          <w:spacing w:val="-3"/>
        </w:rPr>
        <w:t xml:space="preserve">Jawa </w:t>
      </w:r>
      <w:r w:rsidR="006202EF">
        <w:rPr>
          <w:color w:val="231F20"/>
        </w:rPr>
        <w:t>Barat dan Banten</w:t>
      </w:r>
    </w:p>
    <w:p w:rsidR="00B34C9E" w:rsidRDefault="00B34C9E">
      <w:pPr>
        <w:pStyle w:val="BodyText"/>
        <w:rPr>
          <w:sz w:val="26"/>
        </w:rPr>
      </w:pPr>
    </w:p>
    <w:p w:rsidR="00B34C9E" w:rsidRDefault="00B34C9E">
      <w:pPr>
        <w:pStyle w:val="BodyText"/>
        <w:rPr>
          <w:sz w:val="26"/>
        </w:rPr>
      </w:pPr>
    </w:p>
    <w:p w:rsidR="00B34C9E" w:rsidRDefault="00B34C9E">
      <w:pPr>
        <w:pStyle w:val="BodyText"/>
        <w:rPr>
          <w:sz w:val="26"/>
        </w:rPr>
      </w:pPr>
    </w:p>
    <w:p w:rsidR="00B34C9E" w:rsidRDefault="00B34C9E">
      <w:pPr>
        <w:pStyle w:val="BodyText"/>
        <w:rPr>
          <w:sz w:val="26"/>
        </w:rPr>
      </w:pPr>
    </w:p>
    <w:p w:rsidR="00B34C9E" w:rsidRDefault="00B34C9E">
      <w:pPr>
        <w:pStyle w:val="BodyText"/>
        <w:rPr>
          <w:sz w:val="26"/>
        </w:rPr>
      </w:pPr>
    </w:p>
    <w:p w:rsidR="00B34C9E" w:rsidRDefault="00B34C9E">
      <w:pPr>
        <w:pStyle w:val="BodyText"/>
        <w:rPr>
          <w:sz w:val="26"/>
        </w:rPr>
      </w:pPr>
    </w:p>
    <w:p w:rsidR="00B34C9E" w:rsidRDefault="00B34C9E">
      <w:pPr>
        <w:pStyle w:val="BodyText"/>
        <w:rPr>
          <w:sz w:val="26"/>
        </w:rPr>
      </w:pPr>
    </w:p>
    <w:p w:rsidR="00B34C9E" w:rsidRDefault="00B34C9E">
      <w:pPr>
        <w:pStyle w:val="BodyText"/>
        <w:rPr>
          <w:sz w:val="26"/>
        </w:rPr>
      </w:pPr>
    </w:p>
    <w:p w:rsidR="00B34C9E" w:rsidRDefault="00B34C9E">
      <w:pPr>
        <w:pStyle w:val="BodyText"/>
        <w:rPr>
          <w:sz w:val="26"/>
        </w:rPr>
      </w:pPr>
    </w:p>
    <w:p w:rsidR="00B34C9E" w:rsidRDefault="00B34C9E">
      <w:pPr>
        <w:pStyle w:val="BodyText"/>
        <w:rPr>
          <w:sz w:val="26"/>
        </w:rPr>
      </w:pPr>
    </w:p>
    <w:p w:rsidR="00B34C9E" w:rsidRDefault="00B34C9E">
      <w:pPr>
        <w:pStyle w:val="BodyText"/>
        <w:rPr>
          <w:sz w:val="26"/>
        </w:rPr>
      </w:pPr>
    </w:p>
    <w:p w:rsidR="00B34C9E" w:rsidRDefault="006202EF">
      <w:pPr>
        <w:pStyle w:val="BodyText"/>
        <w:tabs>
          <w:tab w:val="left" w:pos="2777"/>
          <w:tab w:val="left" w:pos="4997"/>
        </w:tabs>
        <w:spacing w:before="201" w:line="400" w:lineRule="atLeast"/>
        <w:ind w:left="1468" w:right="898" w:hanging="261"/>
      </w:pPr>
      <w:r>
        <w:rPr>
          <w:color w:val="231F20"/>
        </w:rPr>
        <w:t>DKI</w:t>
      </w:r>
      <w:r>
        <w:rPr>
          <w:color w:val="231F20"/>
          <w:spacing w:val="-10"/>
        </w:rPr>
        <w:t xml:space="preserve"> </w:t>
      </w:r>
      <w:r>
        <w:rPr>
          <w:color w:val="231F20"/>
        </w:rPr>
        <w:t>Jakarta</w:t>
      </w:r>
      <w:r>
        <w:rPr>
          <w:color w:val="231F20"/>
        </w:rPr>
        <w:tab/>
      </w:r>
      <w:r>
        <w:rPr>
          <w:color w:val="231F20"/>
          <w:spacing w:val="-3"/>
        </w:rPr>
        <w:t>Jawa</w:t>
      </w:r>
      <w:r>
        <w:rPr>
          <w:color w:val="231F20"/>
          <w:spacing w:val="-13"/>
        </w:rPr>
        <w:t xml:space="preserve"> </w:t>
      </w:r>
      <w:r>
        <w:rPr>
          <w:color w:val="231F20"/>
        </w:rPr>
        <w:t>Barat</w:t>
      </w:r>
      <w:r>
        <w:rPr>
          <w:color w:val="231F20"/>
        </w:rPr>
        <w:tab/>
        <w:t>Banten Responden</w:t>
      </w:r>
      <w:r>
        <w:rPr>
          <w:color w:val="231F20"/>
          <w:spacing w:val="-8"/>
        </w:rPr>
        <w:t xml:space="preserve"> </w:t>
      </w:r>
      <w:r>
        <w:rPr>
          <w:color w:val="231F20"/>
        </w:rPr>
        <w:t>dalam</w:t>
      </w:r>
      <w:r>
        <w:rPr>
          <w:color w:val="231F20"/>
          <w:spacing w:val="-7"/>
        </w:rPr>
        <w:t xml:space="preserve"> </w:t>
      </w:r>
      <w:r>
        <w:rPr>
          <w:color w:val="231F20"/>
        </w:rPr>
        <w:t>kajian</w:t>
      </w:r>
      <w:r>
        <w:rPr>
          <w:color w:val="231F20"/>
          <w:spacing w:val="-8"/>
        </w:rPr>
        <w:t xml:space="preserve"> </w:t>
      </w:r>
      <w:r>
        <w:rPr>
          <w:color w:val="231F20"/>
        </w:rPr>
        <w:t>ini</w:t>
      </w:r>
      <w:r>
        <w:rPr>
          <w:color w:val="231F20"/>
          <w:spacing w:val="-7"/>
        </w:rPr>
        <w:t xml:space="preserve"> </w:t>
      </w:r>
      <w:r>
        <w:rPr>
          <w:color w:val="231F20"/>
        </w:rPr>
        <w:t>di</w:t>
      </w:r>
      <w:r>
        <w:rPr>
          <w:color w:val="231F20"/>
          <w:spacing w:val="-8"/>
        </w:rPr>
        <w:t xml:space="preserve"> </w:t>
      </w:r>
      <w:r>
        <w:rPr>
          <w:color w:val="231F20"/>
        </w:rPr>
        <w:t>dominasi</w:t>
      </w:r>
      <w:r>
        <w:rPr>
          <w:color w:val="231F20"/>
          <w:spacing w:val="-7"/>
        </w:rPr>
        <w:t xml:space="preserve"> </w:t>
      </w:r>
      <w:r>
        <w:rPr>
          <w:color w:val="231F20"/>
        </w:rPr>
        <w:t>oleh</w:t>
      </w:r>
      <w:r>
        <w:rPr>
          <w:color w:val="231F20"/>
          <w:spacing w:val="-8"/>
        </w:rPr>
        <w:t xml:space="preserve"> </w:t>
      </w:r>
      <w:r>
        <w:rPr>
          <w:color w:val="231F20"/>
        </w:rPr>
        <w:t>kelompok</w:t>
      </w:r>
    </w:p>
    <w:p w:rsidR="00B34C9E" w:rsidRDefault="006202EF">
      <w:pPr>
        <w:pStyle w:val="BodyText"/>
        <w:spacing w:before="10" w:line="249" w:lineRule="auto"/>
        <w:ind w:left="617" w:right="825"/>
      </w:pPr>
      <w:r>
        <w:rPr>
          <w:color w:val="231F20"/>
        </w:rPr>
        <w:t>usia 17 dan 16 tahun yang mana kelompok usia 17 tahun sebanyak 45,70% dan kelompok usia 16 tahun sebanyak 35,87%.</w:t>
      </w:r>
    </w:p>
    <w:p w:rsidR="00B34C9E" w:rsidRDefault="006202EF">
      <w:pPr>
        <w:pStyle w:val="BodyText"/>
        <w:spacing w:before="161"/>
        <w:ind w:left="117" w:right="398"/>
        <w:jc w:val="center"/>
      </w:pPr>
      <w:r>
        <w:rPr>
          <w:noProof/>
          <w:lang w:val="id-ID" w:eastAsia="id-ID" w:bidi="yi-Hebr"/>
        </w:rPr>
        <w:drawing>
          <wp:anchor distT="0" distB="0" distL="0" distR="0" simplePos="0" relativeHeight="251630080" behindDoc="0" locked="0" layoutInCell="1" allowOverlap="1">
            <wp:simplePos x="0" y="0"/>
            <wp:positionH relativeFrom="page">
              <wp:posOffset>1100455</wp:posOffset>
            </wp:positionH>
            <wp:positionV relativeFrom="paragraph">
              <wp:posOffset>334645</wp:posOffset>
            </wp:positionV>
            <wp:extent cx="2953385" cy="1826260"/>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jpeg"/>
                    <pic:cNvPicPr>
                      <a:picLocks noChangeAspect="1"/>
                    </pic:cNvPicPr>
                  </pic:nvPicPr>
                  <pic:blipFill>
                    <a:blip r:embed="rId42" cstate="print"/>
                    <a:stretch>
                      <a:fillRect/>
                    </a:stretch>
                  </pic:blipFill>
                  <pic:spPr>
                    <a:xfrm>
                      <a:off x="0" y="0"/>
                      <a:ext cx="2953514" cy="1826514"/>
                    </a:xfrm>
                    <a:prstGeom prst="rect">
                      <a:avLst/>
                    </a:prstGeom>
                  </pic:spPr>
                </pic:pic>
              </a:graphicData>
            </a:graphic>
          </wp:anchor>
        </w:drawing>
      </w:r>
      <w:r>
        <w:rPr>
          <w:color w:val="231F20"/>
        </w:rPr>
        <w:t>Diagram 4.5 Sebaran Responden berdasarkan Usia</w:t>
      </w:r>
    </w:p>
    <w:p w:rsidR="00B34C9E" w:rsidRDefault="006202EF">
      <w:pPr>
        <w:pStyle w:val="BodyText"/>
        <w:spacing w:before="168"/>
        <w:ind w:left="117" w:right="398"/>
        <w:jc w:val="center"/>
      </w:pPr>
      <w:r>
        <w:rPr>
          <w:color w:val="231F20"/>
        </w:rPr>
        <w:t>Sumber: Pus</w:t>
      </w:r>
      <w:r>
        <w:rPr>
          <w:color w:val="231F20"/>
        </w:rPr>
        <w:t>litjakdikbud, 2018.</w:t>
      </w:r>
    </w:p>
    <w:p w:rsidR="00B34C9E" w:rsidRDefault="00B34C9E">
      <w:pPr>
        <w:jc w:val="cente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5" w:firstLine="720"/>
        <w:jc w:val="both"/>
      </w:pPr>
      <w:r>
        <w:rPr>
          <w:color w:val="231F20"/>
        </w:rPr>
        <w:t>Menurut Kartini Kartono (1990) usia 15-18 tahun adalah usia remaja pertengahan. Di usia ini remaja yang memiliki rasa percaya diri dan memiliki kemantapan dalam menentukan sikap dan dianggap sudah mampu melakukan penilaian terhadap tingkah laku yang dilaku</w:t>
      </w:r>
      <w:r>
        <w:rPr>
          <w:color w:val="231F20"/>
        </w:rPr>
        <w:t xml:space="preserve">kannya. Sementara responden pada usia 18-21 tahun menurut Kartono merupakan remaja akhir yang sudah mantap dan stabil dan cenderung ingin melakukan pola hidup yang ditentukannya sendiri. </w:t>
      </w:r>
      <w:r>
        <w:rPr>
          <w:color w:val="231F20"/>
          <w:spacing w:val="-3"/>
        </w:rPr>
        <w:t xml:space="preserve">Namun </w:t>
      </w:r>
      <w:r>
        <w:rPr>
          <w:color w:val="231F20"/>
        </w:rPr>
        <w:t>dalam kajian ini usia responden di atas 18 tahun hanya sekitar</w:t>
      </w:r>
      <w:r>
        <w:rPr>
          <w:color w:val="231F20"/>
          <w:spacing w:val="-35"/>
        </w:rPr>
        <w:t xml:space="preserve"> </w:t>
      </w:r>
      <w:r>
        <w:rPr>
          <w:color w:val="231F20"/>
        </w:rPr>
        <w:t>11%.</w:t>
      </w:r>
    </w:p>
    <w:p w:rsidR="00B34C9E" w:rsidRDefault="00B34C9E">
      <w:pPr>
        <w:pStyle w:val="BodyText"/>
        <w:rPr>
          <w:sz w:val="26"/>
        </w:rPr>
      </w:pPr>
    </w:p>
    <w:p w:rsidR="00B34C9E" w:rsidRDefault="00B34C9E">
      <w:pPr>
        <w:pStyle w:val="BodyText"/>
        <w:spacing w:before="4"/>
        <w:rPr>
          <w:sz w:val="23"/>
        </w:rPr>
      </w:pPr>
    </w:p>
    <w:p w:rsidR="00B34C9E" w:rsidRDefault="006202EF">
      <w:pPr>
        <w:pStyle w:val="Heading2"/>
        <w:numPr>
          <w:ilvl w:val="0"/>
          <w:numId w:val="6"/>
        </w:numPr>
        <w:tabs>
          <w:tab w:val="left" w:pos="1098"/>
        </w:tabs>
        <w:spacing w:line="249" w:lineRule="auto"/>
        <w:ind w:left="900" w:right="615" w:firstLine="0"/>
      </w:pPr>
      <w:r>
        <w:rPr>
          <w:color w:val="231F20"/>
          <w:spacing w:val="-3"/>
        </w:rPr>
        <w:t>Pola</w:t>
      </w:r>
      <w:r>
        <w:rPr>
          <w:color w:val="231F20"/>
          <w:spacing w:val="-28"/>
        </w:rPr>
        <w:t xml:space="preserve"> </w:t>
      </w:r>
      <w:r>
        <w:rPr>
          <w:color w:val="231F20"/>
        </w:rPr>
        <w:t>Penggunaan</w:t>
      </w:r>
      <w:r>
        <w:rPr>
          <w:color w:val="231F20"/>
          <w:spacing w:val="-28"/>
        </w:rPr>
        <w:t xml:space="preserve"> </w:t>
      </w:r>
      <w:r>
        <w:rPr>
          <w:color w:val="231F20"/>
        </w:rPr>
        <w:t>Gawai</w:t>
      </w:r>
      <w:r>
        <w:rPr>
          <w:color w:val="231F20"/>
          <w:spacing w:val="-28"/>
        </w:rPr>
        <w:t xml:space="preserve"> </w:t>
      </w:r>
      <w:r>
        <w:rPr>
          <w:color w:val="231F20"/>
        </w:rPr>
        <w:t>Di</w:t>
      </w:r>
      <w:r>
        <w:rPr>
          <w:color w:val="231F20"/>
          <w:spacing w:val="-28"/>
        </w:rPr>
        <w:t xml:space="preserve"> </w:t>
      </w:r>
      <w:r>
        <w:rPr>
          <w:color w:val="231F20"/>
        </w:rPr>
        <w:t>Provinsi</w:t>
      </w:r>
      <w:r>
        <w:rPr>
          <w:color w:val="231F20"/>
          <w:spacing w:val="-27"/>
        </w:rPr>
        <w:t xml:space="preserve"> </w:t>
      </w:r>
      <w:r>
        <w:rPr>
          <w:color w:val="231F20"/>
        </w:rPr>
        <w:t>Jakarta,</w:t>
      </w:r>
      <w:r>
        <w:rPr>
          <w:color w:val="231F20"/>
          <w:spacing w:val="-28"/>
        </w:rPr>
        <w:t xml:space="preserve"> </w:t>
      </w:r>
      <w:r>
        <w:rPr>
          <w:color w:val="231F20"/>
          <w:spacing w:val="-3"/>
        </w:rPr>
        <w:t>Jawa</w:t>
      </w:r>
      <w:r>
        <w:rPr>
          <w:color w:val="231F20"/>
          <w:spacing w:val="-28"/>
        </w:rPr>
        <w:t xml:space="preserve"> </w:t>
      </w:r>
      <w:r>
        <w:rPr>
          <w:color w:val="231F20"/>
        </w:rPr>
        <w:t>Barat,</w:t>
      </w:r>
      <w:r>
        <w:rPr>
          <w:color w:val="231F20"/>
          <w:spacing w:val="-28"/>
        </w:rPr>
        <w:t xml:space="preserve"> </w:t>
      </w:r>
      <w:r>
        <w:rPr>
          <w:color w:val="231F20"/>
        </w:rPr>
        <w:t>dan Banten</w:t>
      </w:r>
    </w:p>
    <w:p w:rsidR="00B34C9E" w:rsidRDefault="006202EF">
      <w:pPr>
        <w:pStyle w:val="ListParagraph"/>
        <w:numPr>
          <w:ilvl w:val="0"/>
          <w:numId w:val="8"/>
        </w:numPr>
        <w:tabs>
          <w:tab w:val="left" w:pos="1261"/>
        </w:tabs>
        <w:spacing w:before="162" w:line="249" w:lineRule="auto"/>
        <w:ind w:right="617"/>
        <w:jc w:val="left"/>
        <w:rPr>
          <w:b/>
          <w:sz w:val="20"/>
        </w:rPr>
      </w:pPr>
      <w:r>
        <w:rPr>
          <w:b/>
          <w:color w:val="231F20"/>
          <w:spacing w:val="-3"/>
          <w:sz w:val="20"/>
        </w:rPr>
        <w:t>Pola</w:t>
      </w:r>
      <w:r>
        <w:rPr>
          <w:b/>
          <w:color w:val="231F20"/>
          <w:spacing w:val="-29"/>
          <w:sz w:val="20"/>
        </w:rPr>
        <w:t xml:space="preserve"> </w:t>
      </w:r>
      <w:r>
        <w:rPr>
          <w:b/>
          <w:color w:val="231F20"/>
          <w:sz w:val="20"/>
        </w:rPr>
        <w:t>Penggunaan</w:t>
      </w:r>
      <w:r>
        <w:rPr>
          <w:b/>
          <w:color w:val="231F20"/>
          <w:spacing w:val="-28"/>
          <w:sz w:val="20"/>
        </w:rPr>
        <w:t xml:space="preserve"> </w:t>
      </w:r>
      <w:r>
        <w:rPr>
          <w:b/>
          <w:color w:val="231F20"/>
          <w:sz w:val="20"/>
        </w:rPr>
        <w:t>Gawai</w:t>
      </w:r>
      <w:r>
        <w:rPr>
          <w:b/>
          <w:color w:val="231F20"/>
          <w:spacing w:val="-28"/>
          <w:sz w:val="20"/>
        </w:rPr>
        <w:t xml:space="preserve"> </w:t>
      </w:r>
      <w:r>
        <w:rPr>
          <w:b/>
          <w:color w:val="231F20"/>
          <w:sz w:val="20"/>
        </w:rPr>
        <w:t>oleh</w:t>
      </w:r>
      <w:r>
        <w:rPr>
          <w:b/>
          <w:color w:val="231F20"/>
          <w:spacing w:val="-29"/>
          <w:sz w:val="20"/>
        </w:rPr>
        <w:t xml:space="preserve"> </w:t>
      </w:r>
      <w:r>
        <w:rPr>
          <w:b/>
          <w:color w:val="231F20"/>
          <w:sz w:val="20"/>
        </w:rPr>
        <w:t>Peserta</w:t>
      </w:r>
      <w:r>
        <w:rPr>
          <w:b/>
          <w:color w:val="231F20"/>
          <w:spacing w:val="-28"/>
          <w:sz w:val="20"/>
        </w:rPr>
        <w:t xml:space="preserve"> </w:t>
      </w:r>
      <w:r>
        <w:rPr>
          <w:b/>
          <w:color w:val="231F20"/>
          <w:sz w:val="20"/>
        </w:rPr>
        <w:t>Didik</w:t>
      </w:r>
      <w:r>
        <w:rPr>
          <w:b/>
          <w:color w:val="231F20"/>
          <w:spacing w:val="-28"/>
          <w:sz w:val="20"/>
        </w:rPr>
        <w:t xml:space="preserve"> </w:t>
      </w:r>
      <w:r>
        <w:rPr>
          <w:b/>
          <w:color w:val="231F20"/>
          <w:sz w:val="20"/>
        </w:rPr>
        <w:t>Tingkat</w:t>
      </w:r>
      <w:r>
        <w:rPr>
          <w:b/>
          <w:color w:val="231F20"/>
          <w:spacing w:val="-29"/>
          <w:sz w:val="20"/>
        </w:rPr>
        <w:t xml:space="preserve"> </w:t>
      </w:r>
      <w:r>
        <w:rPr>
          <w:b/>
          <w:color w:val="231F20"/>
          <w:sz w:val="20"/>
        </w:rPr>
        <w:t>SMA</w:t>
      </w:r>
      <w:r>
        <w:rPr>
          <w:b/>
          <w:color w:val="231F20"/>
          <w:spacing w:val="-28"/>
          <w:sz w:val="20"/>
        </w:rPr>
        <w:t xml:space="preserve"> </w:t>
      </w:r>
      <w:r>
        <w:rPr>
          <w:b/>
          <w:color w:val="231F20"/>
          <w:sz w:val="20"/>
        </w:rPr>
        <w:t>di Provinsi</w:t>
      </w:r>
      <w:r>
        <w:rPr>
          <w:b/>
          <w:color w:val="231F20"/>
          <w:spacing w:val="-8"/>
          <w:sz w:val="20"/>
        </w:rPr>
        <w:t xml:space="preserve"> </w:t>
      </w:r>
      <w:r>
        <w:rPr>
          <w:b/>
          <w:color w:val="231F20"/>
          <w:sz w:val="20"/>
        </w:rPr>
        <w:t>Jakarta</w:t>
      </w:r>
    </w:p>
    <w:p w:rsidR="00B34C9E" w:rsidRDefault="006202EF">
      <w:pPr>
        <w:pStyle w:val="BodyText"/>
        <w:spacing w:before="162" w:line="249" w:lineRule="auto"/>
        <w:ind w:left="900" w:right="614" w:firstLine="720"/>
        <w:jc w:val="both"/>
      </w:pPr>
      <w:r>
        <w:rPr>
          <w:color w:val="231F20"/>
        </w:rPr>
        <w:t xml:space="preserve">Survei secara online dilakukan di Jakarta. Situs dibuka selama enam hari yaitu pada tanggal 7-12 November </w:t>
      </w:r>
      <w:r>
        <w:rPr>
          <w:color w:val="231F20"/>
        </w:rPr>
        <w:t>2018. Total responden berjumah 10.616 siswa dari kelas XI dan XII. Dalam survei penulis menanyakan sejumlah pertanyaan yang berkaitan dengan sumber daya, perilaku, kebermanfaatan gawai dan kecenderungan mengalami kecanduan.</w:t>
      </w:r>
    </w:p>
    <w:p w:rsidR="00B34C9E" w:rsidRDefault="006202EF">
      <w:pPr>
        <w:pStyle w:val="Heading2"/>
        <w:numPr>
          <w:ilvl w:val="0"/>
          <w:numId w:val="9"/>
        </w:numPr>
        <w:tabs>
          <w:tab w:val="left" w:pos="1260"/>
          <w:tab w:val="left" w:pos="1261"/>
        </w:tabs>
        <w:spacing w:before="165"/>
        <w:ind w:hanging="361"/>
        <w:jc w:val="left"/>
      </w:pPr>
      <w:r>
        <w:rPr>
          <w:color w:val="231F20"/>
        </w:rPr>
        <w:t>Sumber</w:t>
      </w:r>
      <w:r>
        <w:rPr>
          <w:color w:val="231F20"/>
          <w:spacing w:val="-8"/>
        </w:rPr>
        <w:t xml:space="preserve"> </w:t>
      </w:r>
      <w:r>
        <w:rPr>
          <w:color w:val="231F20"/>
        </w:rPr>
        <w:t>Daya</w:t>
      </w:r>
    </w:p>
    <w:p w:rsidR="00B34C9E" w:rsidRDefault="006202EF">
      <w:pPr>
        <w:pStyle w:val="BodyText"/>
        <w:spacing w:before="170" w:line="249" w:lineRule="auto"/>
        <w:ind w:left="900" w:right="614" w:firstLine="720"/>
        <w:jc w:val="both"/>
      </w:pPr>
      <w:r>
        <w:rPr>
          <w:color w:val="231F20"/>
        </w:rPr>
        <w:t>Pada aspek sumber da</w:t>
      </w:r>
      <w:r>
        <w:rPr>
          <w:color w:val="231F20"/>
        </w:rPr>
        <w:t>ya pertanyaan meliputi jumlah kepemilikan gawai, kepemilikan akses dalam memperoleh informasi</w:t>
      </w:r>
      <w:r>
        <w:rPr>
          <w:color w:val="231F20"/>
          <w:spacing w:val="-19"/>
        </w:rPr>
        <w:t xml:space="preserve"> </w:t>
      </w:r>
      <w:r>
        <w:rPr>
          <w:color w:val="231F20"/>
        </w:rPr>
        <w:t>digital</w:t>
      </w:r>
      <w:r>
        <w:rPr>
          <w:color w:val="231F20"/>
          <w:spacing w:val="-18"/>
        </w:rPr>
        <w:t xml:space="preserve"> </w:t>
      </w:r>
      <w:r>
        <w:rPr>
          <w:color w:val="231F20"/>
        </w:rPr>
        <w:t>serta</w:t>
      </w:r>
      <w:r>
        <w:rPr>
          <w:color w:val="231F20"/>
          <w:spacing w:val="-18"/>
        </w:rPr>
        <w:t xml:space="preserve"> </w:t>
      </w:r>
      <w:r>
        <w:rPr>
          <w:color w:val="231F20"/>
        </w:rPr>
        <w:t>biaya</w:t>
      </w:r>
      <w:r>
        <w:rPr>
          <w:color w:val="231F20"/>
          <w:spacing w:val="-18"/>
        </w:rPr>
        <w:t xml:space="preserve"> </w:t>
      </w:r>
      <w:r>
        <w:rPr>
          <w:color w:val="231F20"/>
        </w:rPr>
        <w:t>yang</w:t>
      </w:r>
      <w:r>
        <w:rPr>
          <w:color w:val="231F20"/>
          <w:spacing w:val="-18"/>
        </w:rPr>
        <w:t xml:space="preserve"> </w:t>
      </w:r>
      <w:r>
        <w:rPr>
          <w:color w:val="231F20"/>
        </w:rPr>
        <w:t>dikeluarkan</w:t>
      </w:r>
      <w:r>
        <w:rPr>
          <w:color w:val="231F20"/>
          <w:spacing w:val="-18"/>
        </w:rPr>
        <w:t xml:space="preserve"> </w:t>
      </w:r>
      <w:r>
        <w:rPr>
          <w:color w:val="231F20"/>
        </w:rPr>
        <w:t>dalam</w:t>
      </w:r>
      <w:r>
        <w:rPr>
          <w:color w:val="231F20"/>
          <w:spacing w:val="-18"/>
        </w:rPr>
        <w:t xml:space="preserve"> </w:t>
      </w:r>
      <w:r>
        <w:rPr>
          <w:color w:val="231F20"/>
        </w:rPr>
        <w:t>menggunakan gawai.  Dari hasil sebaran survei respon terbesar hanya memiliki 1 buah perangkat HP/</w:t>
      </w:r>
      <w:r>
        <w:rPr>
          <w:i/>
          <w:color w:val="231F20"/>
        </w:rPr>
        <w:t xml:space="preserve">tablet </w:t>
      </w:r>
      <w:r>
        <w:rPr>
          <w:color w:val="231F20"/>
        </w:rPr>
        <w:t xml:space="preserve">yaitu sebanyak 87,09%. Kemudian yang memiliki lebih dari satu tablet hanya sebanyak 9,43% dan hanya sebanyak 0,60% yang tidak memiliki </w:t>
      </w:r>
      <w:r>
        <w:rPr>
          <w:color w:val="231F20"/>
          <w:spacing w:val="-4"/>
        </w:rPr>
        <w:t xml:space="preserve">hp. </w:t>
      </w:r>
      <w:r>
        <w:rPr>
          <w:color w:val="231F20"/>
        </w:rPr>
        <w:t>Artinya sebanyak 99,4% siswa SMA di Jakarta memiliki akses terhadap perangkat gawai. Tidak heran karena hampir seluru</w:t>
      </w:r>
      <w:r>
        <w:rPr>
          <w:color w:val="231F20"/>
        </w:rPr>
        <w:t>h pelosok Jakarta sudah mendapatkan signal yang baik untuk menggunakan internet. Data BPS bahkan menyebutkan bahwa akses internet paling banyak digunakan penduduk Indonesia adalah Provinsi Jakarta (BPS, 2017).</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rPr>
          <w:sz w:val="17"/>
        </w:rPr>
      </w:pPr>
    </w:p>
    <w:p w:rsidR="00B34C9E" w:rsidRDefault="002033FC">
      <w:pPr>
        <w:pStyle w:val="BodyText"/>
        <w:spacing w:before="111"/>
        <w:ind w:left="1391"/>
      </w:pPr>
      <w:r>
        <w:rPr>
          <w:noProof/>
          <w:lang w:val="id-ID" w:eastAsia="id-ID" w:bidi="yi-Hebr"/>
        </w:rPr>
        <mc:AlternateContent>
          <mc:Choice Requires="wpg">
            <w:drawing>
              <wp:anchor distT="0" distB="0" distL="114300" distR="114300" simplePos="0" relativeHeight="251681280" behindDoc="1" locked="0" layoutInCell="1" allowOverlap="1">
                <wp:simplePos x="0" y="0"/>
                <wp:positionH relativeFrom="page">
                  <wp:posOffset>896620</wp:posOffset>
                </wp:positionH>
                <wp:positionV relativeFrom="paragraph">
                  <wp:posOffset>258445</wp:posOffset>
                </wp:positionV>
                <wp:extent cx="3354705" cy="1792605"/>
                <wp:effectExtent l="0" t="0" r="0" b="0"/>
                <wp:wrapTopAndBottom/>
                <wp:docPr id="9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705" cy="1792605"/>
                          <a:chOff x="1412" y="408"/>
                          <a:chExt cx="5283" cy="2823"/>
                        </a:xfrm>
                      </wpg:grpSpPr>
                      <pic:pic xmlns:pic="http://schemas.openxmlformats.org/drawingml/2006/picture">
                        <pic:nvPicPr>
                          <pic:cNvPr id="93"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45" y="489"/>
                            <a:ext cx="414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42"/>
                        <wps:cNvSpPr>
                          <a:spLocks noChangeArrowheads="1"/>
                        </wps:cNvSpPr>
                        <wps:spPr bwMode="auto">
                          <a:xfrm>
                            <a:off x="1417" y="412"/>
                            <a:ext cx="5273" cy="281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CEA82" id="Group 40" o:spid="_x0000_s1026" style="position:absolute;margin-left:70.6pt;margin-top:20.35pt;width:264.15pt;height:141.15pt;z-index:-251635200;mso-position-horizontal-relative:page" coordorigin="1412,408" coordsize="5283,2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">
                <v:shape id="Picture 41" o:spid="_x0000_s1027" type="#_x0000_t75" style="position:absolute;left:1945;top:489;width:414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0BQTDAAAA2wAAAA8AAABkcnMvZG93bnJldi54bWxEj0FrwkAUhO+C/2F5ghepGy2Ija4iRa2l&#10;p2p7f2Sf2ZDs2zS7mvjv3YLgcZiZb5jlurOVuFLjC8cKJuMEBHHmdMG5gp/T7mUOwgdkjZVjUnAj&#10;D+tVv7fEVLuWv+l6DLmIEPYpKjAh1KmUPjNk0Y9dTRy9s2sshiibXOoG2wi3lZwmyUxaLDguGKzp&#10;3VBWHi9WQfnxVZ4PZrSjyd9n+zva7rdFa5UaDrrNAkSgLjzDj/ZBK3h7hf8v8Q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QFBMMAAADbAAAADwAAAAAAAAAAAAAAAACf&#10;AgAAZHJzL2Rvd25yZXYueG1sUEsFBgAAAAAEAAQA9wAAAI8DAAAAAA==&#10;">
                  <v:imagedata r:id="rId44" o:title=""/>
                </v:shape>
                <v:rect id="Rectangle 42" o:spid="_x0000_s1028" style="position:absolute;left:1417;top:412;width:527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Ct8QA&#10;AADbAAAADwAAAGRycy9kb3ducmV2LnhtbESPT4vCMBTE78J+h/AWvGm6i4pWo8iC4EHFf7Ds7dk8&#10;27LNS0mi1m9vBMHjMDO/YSazxlTiSs6XlhV8dRMQxJnVJecKjodFZwjCB2SNlWVScCcPs+lHa4Kp&#10;tjfe0XUfchEh7FNUUIRQp1L6rCCDvmtr4uidrTMYonS51A5vEW4q+Z0kA2mw5LhQYE0/BWX/+4tR&#10;oHurg7Xb9cb/Dc66P7+ffpcjp1T7s5mPQQRqwjv8ai+1glEPnl/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ArfEAAAA2wAAAA8AAAAAAAAAAAAAAAAAmAIAAGRycy9k&#10;b3ducmV2LnhtbFBLBQYAAAAABAAEAPUAAACJAwAAAAA=&#10;" filled="f" strokecolor="#231f20" strokeweight=".5pt"/>
                <w10:wrap type="topAndBottom" anchorx="page"/>
              </v:group>
            </w:pict>
          </mc:Fallback>
        </mc:AlternateContent>
      </w:r>
      <w:r w:rsidR="006202EF">
        <w:rPr>
          <w:color w:val="231F20"/>
        </w:rPr>
        <w:t>Diagram 4.6 Kepemilikia</w:t>
      </w:r>
      <w:r w:rsidR="006202EF">
        <w:rPr>
          <w:color w:val="231F20"/>
        </w:rPr>
        <w:t>n Gawai SMA Jakarta</w:t>
      </w:r>
    </w:p>
    <w:p w:rsidR="00B34C9E" w:rsidRDefault="006202EF">
      <w:pPr>
        <w:spacing w:before="70"/>
        <w:ind w:left="117" w:right="398"/>
        <w:jc w:val="center"/>
        <w:rPr>
          <w:sz w:val="18"/>
        </w:rPr>
      </w:pPr>
      <w:r>
        <w:rPr>
          <w:color w:val="231F20"/>
          <w:sz w:val="18"/>
        </w:rPr>
        <w:t>Sumber: Puslitjakdikbud, 2018.</w:t>
      </w:r>
    </w:p>
    <w:p w:rsidR="00B34C9E" w:rsidRDefault="006202EF">
      <w:pPr>
        <w:pStyle w:val="BodyText"/>
        <w:spacing w:before="174" w:line="249" w:lineRule="auto"/>
        <w:ind w:left="617" w:right="898" w:firstLine="720"/>
        <w:jc w:val="both"/>
      </w:pPr>
      <w:r>
        <w:rPr>
          <w:color w:val="231F20"/>
        </w:rPr>
        <w:t>Grafik di bawah berasal dari sebuah pertanyaan “Perangkat apa yang biasa digunakan dalam mengakses informasi digital?” Pada grafik di bawah terlihat bahwa sebanyak 94,6% siswa mengakses informasi dengan me</w:t>
      </w:r>
      <w:r>
        <w:rPr>
          <w:color w:val="231F20"/>
        </w:rPr>
        <w:t xml:space="preserve">nggunakan </w:t>
      </w:r>
      <w:r>
        <w:rPr>
          <w:color w:val="231F20"/>
          <w:spacing w:val="-10"/>
        </w:rPr>
        <w:t xml:space="preserve">HP.  </w:t>
      </w:r>
      <w:r>
        <w:rPr>
          <w:color w:val="231F20"/>
        </w:rPr>
        <w:t>Artinya HP merupakan sumber utama dalam penelusuran informasi oleh siswa</w:t>
      </w:r>
      <w:r>
        <w:rPr>
          <w:color w:val="231F20"/>
          <w:spacing w:val="-13"/>
        </w:rPr>
        <w:t xml:space="preserve"> </w:t>
      </w:r>
      <w:r>
        <w:rPr>
          <w:color w:val="231F20"/>
        </w:rPr>
        <w:t>di</w:t>
      </w:r>
      <w:r>
        <w:rPr>
          <w:color w:val="231F20"/>
          <w:spacing w:val="-12"/>
        </w:rPr>
        <w:t xml:space="preserve"> </w:t>
      </w:r>
      <w:r>
        <w:rPr>
          <w:color w:val="231F20"/>
        </w:rPr>
        <w:t>Jakarta</w:t>
      </w:r>
      <w:r>
        <w:rPr>
          <w:color w:val="231F20"/>
          <w:spacing w:val="-12"/>
        </w:rPr>
        <w:t xml:space="preserve"> </w:t>
      </w:r>
      <w:r>
        <w:rPr>
          <w:color w:val="231F20"/>
        </w:rPr>
        <w:t>dan</w:t>
      </w:r>
      <w:r>
        <w:rPr>
          <w:color w:val="231F20"/>
          <w:spacing w:val="-12"/>
        </w:rPr>
        <w:t xml:space="preserve"> </w:t>
      </w:r>
      <w:r>
        <w:rPr>
          <w:color w:val="231F20"/>
        </w:rPr>
        <w:t>hanya</w:t>
      </w:r>
      <w:r>
        <w:rPr>
          <w:color w:val="231F20"/>
          <w:spacing w:val="-12"/>
        </w:rPr>
        <w:t xml:space="preserve"> </w:t>
      </w:r>
      <w:r>
        <w:rPr>
          <w:color w:val="231F20"/>
        </w:rPr>
        <w:t>sekitar</w:t>
      </w:r>
      <w:r>
        <w:rPr>
          <w:color w:val="231F20"/>
          <w:spacing w:val="-12"/>
        </w:rPr>
        <w:t xml:space="preserve"> </w:t>
      </w:r>
      <w:r>
        <w:rPr>
          <w:color w:val="231F20"/>
        </w:rPr>
        <w:t>4,4%</w:t>
      </w:r>
      <w:r>
        <w:rPr>
          <w:color w:val="231F20"/>
          <w:spacing w:val="-12"/>
        </w:rPr>
        <w:t xml:space="preserve"> </w:t>
      </w:r>
      <w:r>
        <w:rPr>
          <w:color w:val="231F20"/>
        </w:rPr>
        <w:t>yang</w:t>
      </w:r>
      <w:r>
        <w:rPr>
          <w:color w:val="231F20"/>
          <w:spacing w:val="-12"/>
        </w:rPr>
        <w:t xml:space="preserve"> </w:t>
      </w:r>
      <w:r>
        <w:rPr>
          <w:color w:val="231F20"/>
        </w:rPr>
        <w:t>menjawab</w:t>
      </w:r>
      <w:r>
        <w:rPr>
          <w:color w:val="231F20"/>
          <w:spacing w:val="-12"/>
        </w:rPr>
        <w:t xml:space="preserve"> </w:t>
      </w:r>
      <w:r>
        <w:rPr>
          <w:color w:val="231F20"/>
        </w:rPr>
        <w:t>laptop</w:t>
      </w:r>
      <w:r>
        <w:rPr>
          <w:color w:val="231F20"/>
          <w:spacing w:val="-12"/>
        </w:rPr>
        <w:t xml:space="preserve"> </w:t>
      </w:r>
      <w:r>
        <w:rPr>
          <w:color w:val="231F20"/>
        </w:rPr>
        <w:t xml:space="preserve">dan </w:t>
      </w:r>
      <w:r>
        <w:rPr>
          <w:color w:val="231F20"/>
          <w:spacing w:val="-4"/>
        </w:rPr>
        <w:t>komputer.</w:t>
      </w:r>
    </w:p>
    <w:p w:rsidR="00B34C9E" w:rsidRDefault="006202EF">
      <w:pPr>
        <w:pStyle w:val="BodyText"/>
        <w:spacing w:before="166" w:after="19" w:line="249" w:lineRule="auto"/>
        <w:ind w:left="636" w:right="918"/>
        <w:jc w:val="center"/>
      </w:pPr>
      <w:r>
        <w:rPr>
          <w:color w:val="231F20"/>
        </w:rPr>
        <w:t>Diagram 4.7. Perangkat Paling Banyak digunakan dalam Mengakses Informasi</w:t>
      </w:r>
    </w:p>
    <w:p w:rsidR="00B34C9E" w:rsidRDefault="002033FC">
      <w:pPr>
        <w:pStyle w:val="BodyText"/>
        <w:ind w:left="612"/>
      </w:pPr>
      <w:r>
        <w:rPr>
          <w:noProof/>
          <w:lang w:val="id-ID" w:eastAsia="id-ID" w:bidi="yi-Hebr"/>
        </w:rPr>
        <mc:AlternateContent>
          <mc:Choice Requires="wpg">
            <w:drawing>
              <wp:inline distT="0" distB="0" distL="0" distR="0">
                <wp:extent cx="3354705" cy="1878965"/>
                <wp:effectExtent l="10795" t="8255" r="6350" b="8255"/>
                <wp:docPr id="8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705" cy="1878965"/>
                          <a:chOff x="0" y="0"/>
                          <a:chExt cx="5283" cy="2959"/>
                        </a:xfrm>
                      </wpg:grpSpPr>
                      <pic:pic xmlns:pic="http://schemas.openxmlformats.org/drawingml/2006/picture">
                        <pic:nvPicPr>
                          <pic:cNvPr id="9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2" y="81"/>
                            <a:ext cx="4710" cy="2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45"/>
                        <wps:cNvSpPr>
                          <a:spLocks noChangeArrowheads="1"/>
                        </wps:cNvSpPr>
                        <wps:spPr bwMode="auto">
                          <a:xfrm>
                            <a:off x="5" y="5"/>
                            <a:ext cx="5273" cy="2949"/>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1860BF" id="Group 43" o:spid="_x0000_s1026" style="width:264.15pt;height:147.95pt;mso-position-horizontal-relative:char;mso-position-vertical-relative:line" coordsize="5283,2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">
                <v:shape id="Picture 44" o:spid="_x0000_s1027" type="#_x0000_t75" style="position:absolute;left:262;top:81;width:4710;height:2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jcnBAAAA2wAAAA8AAABkcnMvZG93bnJldi54bWxET81qwkAQvhd8h2WEXkrdWGitMRuxQsCj&#10;pn2AMTsmabOzITua+PbdQ6HHj+8/206uUzcaQuvZwHKRgCKuvG25NvD1WTy/gwqCbLHzTAbuFGCb&#10;zx4yTK0f+US3UmoVQzikaKAR6VOtQ9WQw7DwPXHkLn5wKBEOtbYDjjHcdfolSd60w5ZjQ4M97Ruq&#10;fsqrM/B0kJMtrq+r83i8F/KxKr/H496Yx/m024ASmuRf/Oc+WAPruD5+iT9A5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EjcnBAAAA2wAAAA8AAAAAAAAAAAAAAAAAnwIA&#10;AGRycy9kb3ducmV2LnhtbFBLBQYAAAAABAAEAPcAAACNAwAAAAA=&#10;">
                  <v:imagedata r:id="rId46" o:title=""/>
                </v:shape>
                <v:rect id="Rectangle 45" o:spid="_x0000_s1028" style="position:absolute;left:5;top:5;width:5273;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hL8UA&#10;AADbAAAADwAAAGRycy9kb3ducmV2LnhtbESPT2sCMRTE74V+h/AKvWlWqVLXjSIFwYOWulsovT03&#10;b//QzcuSRF2/fVMQehxm5jdMth5MJy7kfGtZwWScgCAurW65VvBZbEevIHxA1thZJgU38rBePT5k&#10;mGp75SNd8lCLCGGfooImhD6V0pcNGfRj2xNHr7LOYIjS1VI7vEa46eQ0SebSYMtxocGe3hoqf/Kz&#10;UaBf9oW1H4d3/z2v9GxzO33tFk6p56dhswQRaAj/4Xt7pxUsJ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KEvxQAAANsAAAAPAAAAAAAAAAAAAAAAAJgCAABkcnMv&#10;ZG93bnJldi54bWxQSwUGAAAAAAQABAD1AAAAigMAAAAA&#10;" filled="f" strokecolor="#231f20" strokeweight=".5pt"/>
                <w10:anchorlock/>
              </v:group>
            </w:pict>
          </mc:Fallback>
        </mc:AlternateContent>
      </w:r>
    </w:p>
    <w:p w:rsidR="00B34C9E" w:rsidRDefault="006202EF">
      <w:pPr>
        <w:spacing w:before="127"/>
        <w:ind w:left="117" w:right="398"/>
        <w:jc w:val="center"/>
        <w:rPr>
          <w:sz w:val="18"/>
        </w:rPr>
      </w:pPr>
      <w:r>
        <w:rPr>
          <w:color w:val="231F20"/>
          <w:sz w:val="18"/>
        </w:rPr>
        <w:t>Sumber: Puslitjakdikbud, 2018.</w:t>
      </w:r>
    </w:p>
    <w:p w:rsidR="00B34C9E" w:rsidRDefault="00B34C9E">
      <w:pPr>
        <w:jc w:val="center"/>
        <w:rPr>
          <w:sz w:val="18"/>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firstLine="720"/>
        <w:jc w:val="both"/>
      </w:pPr>
      <w:r>
        <w:rPr>
          <w:color w:val="231F20"/>
        </w:rPr>
        <w:t xml:space="preserve">Diagram 4.8 memaparkan total biaya yang dikeluarkan oleh siswa SMA di Jakarta untuk membeli paket data dalam sebulan. Dapat dilihat bahwa sebagian besar responden </w:t>
      </w:r>
      <w:r>
        <w:rPr>
          <w:color w:val="231F20"/>
        </w:rPr>
        <w:t>mengeluarkan uang Rp50.000 hingga Rp100.000 per bulan untuk membeli</w:t>
      </w:r>
      <w:r>
        <w:rPr>
          <w:color w:val="231F20"/>
          <w:spacing w:val="-13"/>
        </w:rPr>
        <w:t xml:space="preserve"> </w:t>
      </w:r>
      <w:r>
        <w:rPr>
          <w:color w:val="231F20"/>
        </w:rPr>
        <w:t>paket</w:t>
      </w:r>
      <w:r>
        <w:rPr>
          <w:color w:val="231F20"/>
          <w:spacing w:val="-13"/>
        </w:rPr>
        <w:t xml:space="preserve"> </w:t>
      </w:r>
      <w:r>
        <w:rPr>
          <w:color w:val="231F20"/>
        </w:rPr>
        <w:t>data</w:t>
      </w:r>
      <w:r>
        <w:rPr>
          <w:color w:val="231F20"/>
          <w:spacing w:val="-13"/>
        </w:rPr>
        <w:t xml:space="preserve"> </w:t>
      </w:r>
      <w:r>
        <w:rPr>
          <w:color w:val="231F20"/>
        </w:rPr>
        <w:t>yaitu</w:t>
      </w:r>
      <w:r>
        <w:rPr>
          <w:color w:val="231F20"/>
          <w:spacing w:val="-13"/>
        </w:rPr>
        <w:t xml:space="preserve"> </w:t>
      </w:r>
      <w:r>
        <w:rPr>
          <w:color w:val="231F20"/>
        </w:rPr>
        <w:t>sebanyak</w:t>
      </w:r>
      <w:r>
        <w:rPr>
          <w:color w:val="231F20"/>
          <w:spacing w:val="-13"/>
        </w:rPr>
        <w:t xml:space="preserve"> </w:t>
      </w:r>
      <w:r>
        <w:rPr>
          <w:color w:val="231F20"/>
        </w:rPr>
        <w:t>62,04%.</w:t>
      </w:r>
      <w:r>
        <w:rPr>
          <w:color w:val="231F20"/>
          <w:spacing w:val="-14"/>
        </w:rPr>
        <w:t xml:space="preserve"> </w:t>
      </w:r>
      <w:r>
        <w:rPr>
          <w:color w:val="231F20"/>
        </w:rPr>
        <w:t>Proporsi</w:t>
      </w:r>
      <w:r>
        <w:rPr>
          <w:color w:val="231F20"/>
          <w:spacing w:val="-12"/>
        </w:rPr>
        <w:t xml:space="preserve"> </w:t>
      </w:r>
      <w:r>
        <w:rPr>
          <w:color w:val="231F20"/>
        </w:rPr>
        <w:t>besar</w:t>
      </w:r>
      <w:r>
        <w:rPr>
          <w:color w:val="231F20"/>
          <w:spacing w:val="-13"/>
        </w:rPr>
        <w:t xml:space="preserve"> </w:t>
      </w:r>
      <w:r>
        <w:rPr>
          <w:color w:val="231F20"/>
        </w:rPr>
        <w:t>lainnya yaitu responden yang menyatakan bahwa mereka menghabiskan kurang dari Rp50.000 setiap bulannya untuk membeli paket data, yaitu seba</w:t>
      </w:r>
      <w:r>
        <w:rPr>
          <w:color w:val="231F20"/>
        </w:rPr>
        <w:t xml:space="preserve">nyak 28,47% responden. </w:t>
      </w:r>
      <w:r>
        <w:rPr>
          <w:color w:val="231F20"/>
          <w:spacing w:val="-3"/>
        </w:rPr>
        <w:t xml:space="preserve">Hanya </w:t>
      </w:r>
      <w:r>
        <w:rPr>
          <w:color w:val="231F20"/>
        </w:rPr>
        <w:t>9,49% responden yang menyatakan bahwa mereka menghabiskan lebih dari Rp100.000 per bulan untuk membeli paket</w:t>
      </w:r>
      <w:r>
        <w:rPr>
          <w:color w:val="231F20"/>
          <w:spacing w:val="-22"/>
        </w:rPr>
        <w:t xml:space="preserve"> </w:t>
      </w:r>
      <w:r>
        <w:rPr>
          <w:color w:val="231F20"/>
        </w:rPr>
        <w:t>data.</w:t>
      </w:r>
    </w:p>
    <w:p w:rsidR="00B34C9E" w:rsidRDefault="006202EF">
      <w:pPr>
        <w:pStyle w:val="BodyText"/>
        <w:spacing w:before="169" w:line="249" w:lineRule="auto"/>
        <w:ind w:left="973" w:right="687"/>
        <w:jc w:val="center"/>
      </w:pPr>
      <w:r>
        <w:rPr>
          <w:noProof/>
          <w:lang w:val="id-ID" w:eastAsia="id-ID" w:bidi="yi-Hebr"/>
        </w:rPr>
        <w:drawing>
          <wp:anchor distT="0" distB="0" distL="0" distR="0" simplePos="0" relativeHeight="251631104" behindDoc="0" locked="0" layoutInCell="1" allowOverlap="1">
            <wp:simplePos x="0" y="0"/>
            <wp:positionH relativeFrom="page">
              <wp:posOffset>1079500</wp:posOffset>
            </wp:positionH>
            <wp:positionV relativeFrom="paragraph">
              <wp:posOffset>438785</wp:posOffset>
            </wp:positionV>
            <wp:extent cx="3343275" cy="1993265"/>
            <wp:effectExtent l="0" t="0" r="0" b="0"/>
            <wp:wrapTopAndBottom/>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jpeg"/>
                    <pic:cNvPicPr>
                      <a:picLocks noChangeAspect="1"/>
                    </pic:cNvPicPr>
                  </pic:nvPicPr>
                  <pic:blipFill>
                    <a:blip r:embed="rId47" cstate="print"/>
                    <a:stretch>
                      <a:fillRect/>
                    </a:stretch>
                  </pic:blipFill>
                  <pic:spPr>
                    <a:xfrm>
                      <a:off x="0" y="0"/>
                      <a:ext cx="3342977" cy="1993392"/>
                    </a:xfrm>
                    <a:prstGeom prst="rect">
                      <a:avLst/>
                    </a:prstGeom>
                  </pic:spPr>
                </pic:pic>
              </a:graphicData>
            </a:graphic>
          </wp:anchor>
        </w:drawing>
      </w:r>
      <w:r>
        <w:rPr>
          <w:color w:val="231F20"/>
        </w:rPr>
        <w:t>Diagram 4.8 Pengeluaran Bulanan Responden Jakarta untuk Membeli Paket Data</w:t>
      </w:r>
    </w:p>
    <w:p w:rsidR="00B34C9E" w:rsidRDefault="00B34C9E">
      <w:pPr>
        <w:pStyle w:val="BodyText"/>
        <w:spacing w:before="6"/>
        <w:rPr>
          <w:sz w:val="21"/>
        </w:rPr>
      </w:pPr>
    </w:p>
    <w:p w:rsidR="00B34C9E" w:rsidRDefault="006202EF">
      <w:pPr>
        <w:ind w:left="398" w:right="115"/>
        <w:jc w:val="center"/>
        <w:rPr>
          <w:sz w:val="18"/>
        </w:rPr>
      </w:pPr>
      <w:r>
        <w:rPr>
          <w:color w:val="231F20"/>
          <w:sz w:val="18"/>
        </w:rPr>
        <w:t>Sumber: Puslitjakdikbud, 2018.</w:t>
      </w:r>
    </w:p>
    <w:p w:rsidR="00B34C9E" w:rsidRDefault="006202EF">
      <w:pPr>
        <w:pStyle w:val="Heading2"/>
        <w:numPr>
          <w:ilvl w:val="0"/>
          <w:numId w:val="9"/>
        </w:numPr>
        <w:tabs>
          <w:tab w:val="left" w:pos="1260"/>
          <w:tab w:val="left" w:pos="1261"/>
        </w:tabs>
        <w:spacing w:before="175"/>
        <w:ind w:hanging="361"/>
        <w:jc w:val="left"/>
      </w:pPr>
      <w:r>
        <w:rPr>
          <w:color w:val="231F20"/>
        </w:rPr>
        <w:t>Peri</w:t>
      </w:r>
      <w:r>
        <w:rPr>
          <w:color w:val="231F20"/>
        </w:rPr>
        <w:t>laku</w:t>
      </w:r>
      <w:r>
        <w:rPr>
          <w:color w:val="231F20"/>
          <w:spacing w:val="-8"/>
        </w:rPr>
        <w:t xml:space="preserve"> </w:t>
      </w:r>
      <w:r>
        <w:rPr>
          <w:color w:val="231F20"/>
        </w:rPr>
        <w:t>Pengguna</w:t>
      </w:r>
    </w:p>
    <w:p w:rsidR="00B34C9E" w:rsidRDefault="006202EF">
      <w:pPr>
        <w:pStyle w:val="BodyText"/>
        <w:spacing w:before="170" w:line="249" w:lineRule="auto"/>
        <w:ind w:left="900" w:right="614" w:firstLine="720"/>
        <w:jc w:val="both"/>
      </w:pPr>
      <w:r>
        <w:rPr>
          <w:color w:val="231F20"/>
        </w:rPr>
        <w:t>Pada dimensi perilaku gambaran penggunaan gawai dilihat</w:t>
      </w:r>
      <w:r>
        <w:rPr>
          <w:color w:val="231F20"/>
          <w:spacing w:val="-13"/>
        </w:rPr>
        <w:t xml:space="preserve"> </w:t>
      </w:r>
      <w:r>
        <w:rPr>
          <w:color w:val="231F20"/>
        </w:rPr>
        <w:t>dari</w:t>
      </w:r>
      <w:r>
        <w:rPr>
          <w:color w:val="231F20"/>
          <w:spacing w:val="-12"/>
        </w:rPr>
        <w:t xml:space="preserve"> </w:t>
      </w:r>
      <w:r>
        <w:rPr>
          <w:color w:val="231F20"/>
        </w:rPr>
        <w:t>3</w:t>
      </w:r>
      <w:r>
        <w:rPr>
          <w:color w:val="231F20"/>
          <w:spacing w:val="-13"/>
        </w:rPr>
        <w:t xml:space="preserve"> </w:t>
      </w:r>
      <w:r>
        <w:rPr>
          <w:color w:val="231F20"/>
        </w:rPr>
        <w:t>aspek</w:t>
      </w:r>
      <w:r>
        <w:rPr>
          <w:color w:val="231F20"/>
          <w:spacing w:val="-12"/>
        </w:rPr>
        <w:t xml:space="preserve"> </w:t>
      </w:r>
      <w:r>
        <w:rPr>
          <w:color w:val="231F20"/>
        </w:rPr>
        <w:t>yang</w:t>
      </w:r>
      <w:r>
        <w:rPr>
          <w:color w:val="231F20"/>
          <w:spacing w:val="-12"/>
        </w:rPr>
        <w:t xml:space="preserve"> </w:t>
      </w:r>
      <w:r>
        <w:rPr>
          <w:color w:val="231F20"/>
        </w:rPr>
        <w:t>pertama</w:t>
      </w:r>
      <w:r>
        <w:rPr>
          <w:color w:val="231F20"/>
          <w:spacing w:val="-13"/>
        </w:rPr>
        <w:t xml:space="preserve"> </w:t>
      </w:r>
      <w:r>
        <w:rPr>
          <w:color w:val="231F20"/>
        </w:rPr>
        <w:t>adalah</w:t>
      </w:r>
      <w:r>
        <w:rPr>
          <w:color w:val="231F20"/>
          <w:spacing w:val="-12"/>
        </w:rPr>
        <w:t xml:space="preserve"> </w:t>
      </w:r>
      <w:r>
        <w:rPr>
          <w:color w:val="231F20"/>
        </w:rPr>
        <w:t>durasi</w:t>
      </w:r>
      <w:r>
        <w:rPr>
          <w:color w:val="231F20"/>
          <w:spacing w:val="-12"/>
        </w:rPr>
        <w:t xml:space="preserve"> </w:t>
      </w:r>
      <w:r>
        <w:rPr>
          <w:color w:val="231F20"/>
        </w:rPr>
        <w:t>penggunaan</w:t>
      </w:r>
      <w:r>
        <w:rPr>
          <w:color w:val="231F20"/>
          <w:spacing w:val="-13"/>
        </w:rPr>
        <w:t xml:space="preserve"> </w:t>
      </w:r>
      <w:r>
        <w:rPr>
          <w:color w:val="231F20"/>
        </w:rPr>
        <w:t>gawai, kemudian tempat menggunakan gawai dan terakhir adalah waktu yang dipakai dalam menggunakan gawai. Pada grafik di bawah terlihat</w:t>
      </w:r>
      <w:r>
        <w:rPr>
          <w:color w:val="231F20"/>
          <w:spacing w:val="-14"/>
        </w:rPr>
        <w:t xml:space="preserve"> </w:t>
      </w:r>
      <w:r>
        <w:rPr>
          <w:color w:val="231F20"/>
        </w:rPr>
        <w:t>bahwa</w:t>
      </w:r>
      <w:r>
        <w:rPr>
          <w:color w:val="231F20"/>
          <w:spacing w:val="-13"/>
        </w:rPr>
        <w:t xml:space="preserve"> </w:t>
      </w:r>
      <w:r>
        <w:rPr>
          <w:color w:val="231F20"/>
        </w:rPr>
        <w:t>sebagian</w:t>
      </w:r>
      <w:r>
        <w:rPr>
          <w:color w:val="231F20"/>
          <w:spacing w:val="-13"/>
        </w:rPr>
        <w:t xml:space="preserve"> </w:t>
      </w:r>
      <w:r>
        <w:rPr>
          <w:color w:val="231F20"/>
        </w:rPr>
        <w:t>besar</w:t>
      </w:r>
      <w:r>
        <w:rPr>
          <w:color w:val="231F20"/>
          <w:spacing w:val="-13"/>
        </w:rPr>
        <w:t xml:space="preserve"> </w:t>
      </w:r>
      <w:r>
        <w:rPr>
          <w:color w:val="231F20"/>
        </w:rPr>
        <w:t>siswa</w:t>
      </w:r>
      <w:r>
        <w:rPr>
          <w:color w:val="231F20"/>
          <w:spacing w:val="-13"/>
        </w:rPr>
        <w:t xml:space="preserve"> </w:t>
      </w:r>
      <w:r>
        <w:rPr>
          <w:color w:val="231F20"/>
        </w:rPr>
        <w:t>menggunakan</w:t>
      </w:r>
      <w:r>
        <w:rPr>
          <w:color w:val="231F20"/>
          <w:spacing w:val="-13"/>
        </w:rPr>
        <w:t xml:space="preserve"> </w:t>
      </w:r>
      <w:r>
        <w:rPr>
          <w:color w:val="231F20"/>
        </w:rPr>
        <w:t>gawai</w:t>
      </w:r>
      <w:r>
        <w:rPr>
          <w:color w:val="231F20"/>
          <w:spacing w:val="-14"/>
        </w:rPr>
        <w:t xml:space="preserve"> </w:t>
      </w:r>
      <w:r>
        <w:rPr>
          <w:color w:val="231F20"/>
        </w:rPr>
        <w:t>lebih</w:t>
      </w:r>
      <w:r>
        <w:rPr>
          <w:color w:val="231F20"/>
          <w:spacing w:val="-13"/>
        </w:rPr>
        <w:t xml:space="preserve"> </w:t>
      </w:r>
      <w:r>
        <w:rPr>
          <w:color w:val="231F20"/>
        </w:rPr>
        <w:t>dari 5 jam yaitu sebanyak 36,27%. Sementara hanya sebanyak 4,69% yang menggunakan gawai 0-1 jam per</w:t>
      </w:r>
      <w:r>
        <w:rPr>
          <w:color w:val="231F20"/>
          <w:spacing w:val="-31"/>
        </w:rPr>
        <w:t xml:space="preserve"> </w:t>
      </w:r>
      <w:r>
        <w:rPr>
          <w:color w:val="231F20"/>
        </w:rPr>
        <w:t>hari.</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2331" w:right="652" w:hanging="926"/>
      </w:pPr>
      <w:r>
        <w:rPr>
          <w:color w:val="231F20"/>
        </w:rPr>
        <w:t>Diagram 4.9. Durasi Responden Jakarta Menggunakan Gawai dalam Satu Hari</w:t>
      </w:r>
    </w:p>
    <w:p w:rsidR="00B34C9E" w:rsidRDefault="002033FC">
      <w:pPr>
        <w:pStyle w:val="BodyText"/>
        <w:spacing w:before="10"/>
        <w:rPr>
          <w:sz w:val="26"/>
        </w:rPr>
      </w:pPr>
      <w:r>
        <w:rPr>
          <w:noProof/>
          <w:lang w:val="id-ID" w:eastAsia="id-ID" w:bidi="yi-Hebr"/>
        </w:rPr>
        <mc:AlternateContent>
          <mc:Choice Requires="wpg">
            <w:drawing>
              <wp:anchor distT="0" distB="0" distL="114300" distR="114300" simplePos="0" relativeHeight="251682304" behindDoc="1" locked="0" layoutInCell="1" allowOverlap="1">
                <wp:simplePos x="0" y="0"/>
                <wp:positionH relativeFrom="page">
                  <wp:posOffset>945515</wp:posOffset>
                </wp:positionH>
                <wp:positionV relativeFrom="paragraph">
                  <wp:posOffset>220980</wp:posOffset>
                </wp:positionV>
                <wp:extent cx="3256915" cy="1508760"/>
                <wp:effectExtent l="0" t="0" r="0" b="0"/>
                <wp:wrapTopAndBottom/>
                <wp:docPr id="8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6915" cy="1508760"/>
                          <a:chOff x="1489" y="348"/>
                          <a:chExt cx="5129" cy="2376"/>
                        </a:xfrm>
                      </wpg:grpSpPr>
                      <pic:pic xmlns:pic="http://schemas.openxmlformats.org/drawingml/2006/picture">
                        <pic:nvPicPr>
                          <pic:cNvPr id="87"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020" y="353"/>
                            <a:ext cx="4015"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48"/>
                        <wps:cNvSpPr>
                          <a:spLocks noChangeArrowheads="1"/>
                        </wps:cNvSpPr>
                        <wps:spPr bwMode="auto">
                          <a:xfrm>
                            <a:off x="1494" y="353"/>
                            <a:ext cx="5119" cy="2366"/>
                          </a:xfrm>
                          <a:prstGeom prst="rect">
                            <a:avLst/>
                          </a:prstGeom>
                          <a:noFill/>
                          <a:ln w="6350">
                            <a:solidFill>
                              <a:srgbClr val="515E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FE935" id="Group 46" o:spid="_x0000_s1026" style="position:absolute;margin-left:74.45pt;margin-top:17.4pt;width:256.45pt;height:118.8pt;z-index:-251634176;mso-position-horizontal-relative:page" coordorigin="1489,348" coordsize="5129,2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">
                <v:shape id="Picture 47" o:spid="_x0000_s1027" type="#_x0000_t75" style="position:absolute;left:2020;top:353;width:4015;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oIvCAAAA2wAAAA8AAABkcnMvZG93bnJldi54bWxEj8FqwzAQRO+F/oPYQm+1nBzs4EQJSaFQ&#10;6CV1Qs9ba2OJWCtjqbb791WgkOMw82aYzW52nRhpCNazgkWWgyBuvLbcKjif3l5WIEJE1th5JgW/&#10;FGC3fXzYYKX9xJ801rEVqYRDhQpMjH0lZWgMOQyZ74mTd/GDw5jk0Eo94JTKXSeXeV5Ih5bTgsGe&#10;Xg011/rHKWilrc1HH8pvebQu/0r0oVgq9fw079cgIs3xHv6n37WCVQm3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aCLwgAAANsAAAAPAAAAAAAAAAAAAAAAAJ8C&#10;AABkcnMvZG93bnJldi54bWxQSwUGAAAAAAQABAD3AAAAjgMAAAAA&#10;">
                  <v:imagedata r:id="rId49" o:title=""/>
                </v:shape>
                <v:rect id="Rectangle 48" o:spid="_x0000_s1028" style="position:absolute;left:1494;top:353;width:5119;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r68IA&#10;AADbAAAADwAAAGRycy9kb3ducmV2LnhtbERPzWrCQBC+F3yHZQq91U17kJC6hkQpaIOItg8wZMck&#10;NTsbshsTffruoeDx4/tfppNpxZV611hW8DaPQBCXVjdcKfj5/nyNQTiPrLG1TApu5CBdzZ6WmGg7&#10;8pGuJ1+JEMIuQQW1910ipStrMujmtiMO3Nn2Bn2AfSV1j2MIN618j6KFNNhwaKixo3VN5eU0GAVf&#10;Mtt5U9zbeNofFufNPv8thlypl+cp+wDhafIP8b97qxXE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vrwgAAANsAAAAPAAAAAAAAAAAAAAAAAJgCAABkcnMvZG93&#10;bnJldi54bWxQSwUGAAAAAAQABAD1AAAAhwMAAAAA&#10;" filled="f" strokecolor="#515e58" strokeweight=".5pt"/>
                <w10:wrap type="topAndBottom" anchorx="page"/>
              </v:group>
            </w:pict>
          </mc:Fallback>
        </mc:AlternateContent>
      </w:r>
    </w:p>
    <w:p w:rsidR="00B34C9E" w:rsidRDefault="00B34C9E">
      <w:pPr>
        <w:pStyle w:val="BodyText"/>
        <w:spacing w:before="2"/>
        <w:rPr>
          <w:sz w:val="10"/>
        </w:rPr>
      </w:pPr>
    </w:p>
    <w:p w:rsidR="00B34C9E" w:rsidRDefault="006202EF">
      <w:pPr>
        <w:spacing w:before="110"/>
        <w:ind w:left="117" w:right="398"/>
        <w:jc w:val="center"/>
        <w:rPr>
          <w:sz w:val="18"/>
        </w:rPr>
      </w:pPr>
      <w:r>
        <w:rPr>
          <w:color w:val="231F20"/>
          <w:sz w:val="18"/>
        </w:rPr>
        <w:t>Sumber: Puslitjakdikbud, 2018..</w:t>
      </w:r>
    </w:p>
    <w:p w:rsidR="00B34C9E" w:rsidRDefault="006202EF">
      <w:pPr>
        <w:pStyle w:val="BodyText"/>
        <w:spacing w:before="175" w:line="249" w:lineRule="auto"/>
        <w:ind w:left="617" w:right="898" w:firstLine="720"/>
        <w:jc w:val="both"/>
      </w:pPr>
      <w:r>
        <w:rPr>
          <w:color w:val="231F20"/>
        </w:rPr>
        <w:t>Sementara, pada  pertanyaan  waktu  yang  paling banyak digunakan oleh siswa di Jakarta dalam menggunakan gawai sebagian besar menjawab antara pukul 17.01-22.00 yaitu sebanyak 75.08%. Hal ini menunjukkan siswa di Jakarta seb</w:t>
      </w:r>
      <w:r>
        <w:rPr>
          <w:color w:val="231F20"/>
        </w:rPr>
        <w:t>agian besar menggunakannya sepulang sekolah. Jika merujuk pada hasil wawancara dengan Kepala Bidang SMP dan SMA Bapak Saifullah Hidayat Pada wawancara tanggal 7 November 2018 hal ini di rasa wajar karena sekolah-sekolah SMA di Jakarta di larang menggunakan</w:t>
      </w:r>
      <w:r>
        <w:rPr>
          <w:color w:val="231F20"/>
        </w:rPr>
        <w:t xml:space="preserve"> hp selama di kelas. Jadwal sekolah SMA di Jakarta yaitu</w:t>
      </w:r>
      <w:r>
        <w:rPr>
          <w:color w:val="231F20"/>
          <w:spacing w:val="-19"/>
        </w:rPr>
        <w:t xml:space="preserve"> </w:t>
      </w:r>
      <w:r>
        <w:rPr>
          <w:color w:val="231F20"/>
        </w:rPr>
        <w:t>dari</w:t>
      </w:r>
      <w:r>
        <w:rPr>
          <w:color w:val="231F20"/>
          <w:spacing w:val="-18"/>
        </w:rPr>
        <w:t xml:space="preserve"> </w:t>
      </w:r>
      <w:r>
        <w:rPr>
          <w:color w:val="231F20"/>
        </w:rPr>
        <w:t>pukul</w:t>
      </w:r>
      <w:r>
        <w:rPr>
          <w:color w:val="231F20"/>
          <w:spacing w:val="-19"/>
        </w:rPr>
        <w:t xml:space="preserve"> </w:t>
      </w:r>
      <w:r>
        <w:rPr>
          <w:color w:val="231F20"/>
        </w:rPr>
        <w:t>07.00-15.00.</w:t>
      </w:r>
      <w:r>
        <w:rPr>
          <w:color w:val="231F20"/>
          <w:spacing w:val="-18"/>
        </w:rPr>
        <w:t xml:space="preserve"> </w:t>
      </w:r>
      <w:r>
        <w:rPr>
          <w:color w:val="231F20"/>
        </w:rPr>
        <w:t>Artinya</w:t>
      </w:r>
      <w:r>
        <w:rPr>
          <w:color w:val="231F20"/>
          <w:spacing w:val="-18"/>
        </w:rPr>
        <w:t xml:space="preserve"> </w:t>
      </w:r>
      <w:r>
        <w:rPr>
          <w:color w:val="231F20"/>
        </w:rPr>
        <w:t>sebagian</w:t>
      </w:r>
      <w:r>
        <w:rPr>
          <w:color w:val="231F20"/>
          <w:spacing w:val="-19"/>
        </w:rPr>
        <w:t xml:space="preserve"> </w:t>
      </w:r>
      <w:r>
        <w:rPr>
          <w:color w:val="231F20"/>
        </w:rPr>
        <w:t>besar</w:t>
      </w:r>
      <w:r>
        <w:rPr>
          <w:color w:val="231F20"/>
          <w:spacing w:val="-18"/>
        </w:rPr>
        <w:t xml:space="preserve"> </w:t>
      </w:r>
      <w:r>
        <w:rPr>
          <w:color w:val="231F20"/>
        </w:rPr>
        <w:t>menggunakan HP</w:t>
      </w:r>
      <w:r>
        <w:rPr>
          <w:color w:val="231F20"/>
          <w:spacing w:val="-11"/>
        </w:rPr>
        <w:t xml:space="preserve"> </w:t>
      </w:r>
      <w:r>
        <w:rPr>
          <w:color w:val="231F20"/>
        </w:rPr>
        <w:t>saat</w:t>
      </w:r>
      <w:r>
        <w:rPr>
          <w:color w:val="231F20"/>
          <w:spacing w:val="-10"/>
        </w:rPr>
        <w:t xml:space="preserve"> </w:t>
      </w:r>
      <w:r>
        <w:rPr>
          <w:color w:val="231F20"/>
        </w:rPr>
        <w:t>sudah</w:t>
      </w:r>
      <w:r>
        <w:rPr>
          <w:color w:val="231F20"/>
          <w:spacing w:val="-11"/>
        </w:rPr>
        <w:t xml:space="preserve"> </w:t>
      </w:r>
      <w:r>
        <w:rPr>
          <w:color w:val="231F20"/>
        </w:rPr>
        <w:t>tiba</w:t>
      </w:r>
      <w:r>
        <w:rPr>
          <w:color w:val="231F20"/>
          <w:spacing w:val="-10"/>
        </w:rPr>
        <w:t xml:space="preserve"> </w:t>
      </w:r>
      <w:r>
        <w:rPr>
          <w:color w:val="231F20"/>
        </w:rPr>
        <w:t>di</w:t>
      </w:r>
      <w:r>
        <w:rPr>
          <w:color w:val="231F20"/>
          <w:spacing w:val="-10"/>
        </w:rPr>
        <w:t xml:space="preserve"> </w:t>
      </w:r>
      <w:r>
        <w:rPr>
          <w:color w:val="231F20"/>
        </w:rPr>
        <w:t>rumah</w:t>
      </w:r>
      <w:r>
        <w:rPr>
          <w:color w:val="231F20"/>
          <w:spacing w:val="-11"/>
        </w:rPr>
        <w:t xml:space="preserve"> </w:t>
      </w:r>
      <w:r>
        <w:rPr>
          <w:color w:val="231F20"/>
        </w:rPr>
        <w:t>atau</w:t>
      </w:r>
      <w:r>
        <w:rPr>
          <w:color w:val="231F20"/>
          <w:spacing w:val="-10"/>
        </w:rPr>
        <w:t xml:space="preserve"> </w:t>
      </w:r>
      <w:r>
        <w:rPr>
          <w:color w:val="231F20"/>
        </w:rPr>
        <w:t>di</w:t>
      </w:r>
      <w:r>
        <w:rPr>
          <w:color w:val="231F20"/>
          <w:spacing w:val="-11"/>
        </w:rPr>
        <w:t xml:space="preserve"> </w:t>
      </w:r>
      <w:r>
        <w:rPr>
          <w:color w:val="231F20"/>
        </w:rPr>
        <w:t>luar</w:t>
      </w:r>
      <w:r>
        <w:rPr>
          <w:color w:val="231F20"/>
          <w:spacing w:val="-10"/>
        </w:rPr>
        <w:t xml:space="preserve"> </w:t>
      </w:r>
      <w:r>
        <w:rPr>
          <w:color w:val="231F20"/>
        </w:rPr>
        <w:t>sekolah.</w:t>
      </w:r>
      <w:r>
        <w:rPr>
          <w:color w:val="231F20"/>
          <w:spacing w:val="-10"/>
        </w:rPr>
        <w:t xml:space="preserve"> </w:t>
      </w:r>
      <w:r>
        <w:rPr>
          <w:color w:val="231F20"/>
        </w:rPr>
        <w:t>Sisanya</w:t>
      </w:r>
      <w:r>
        <w:rPr>
          <w:color w:val="231F20"/>
          <w:spacing w:val="-11"/>
        </w:rPr>
        <w:t xml:space="preserve"> </w:t>
      </w:r>
      <w:r>
        <w:rPr>
          <w:color w:val="231F20"/>
        </w:rPr>
        <w:t>sebanyak 17.75% menggunakan di sekolah atau selama jam sekolah dan 7.17%</w:t>
      </w:r>
      <w:r>
        <w:rPr>
          <w:color w:val="231F20"/>
          <w:spacing w:val="-27"/>
        </w:rPr>
        <w:t xml:space="preserve"> </w:t>
      </w:r>
      <w:r>
        <w:rPr>
          <w:color w:val="231F20"/>
        </w:rPr>
        <w:t>siswa</w:t>
      </w:r>
      <w:r>
        <w:rPr>
          <w:color w:val="231F20"/>
          <w:spacing w:val="-27"/>
        </w:rPr>
        <w:t xml:space="preserve"> </w:t>
      </w:r>
      <w:r>
        <w:rPr>
          <w:color w:val="231F20"/>
        </w:rPr>
        <w:t>menggunakan</w:t>
      </w:r>
      <w:r>
        <w:rPr>
          <w:color w:val="231F20"/>
          <w:spacing w:val="-26"/>
        </w:rPr>
        <w:t xml:space="preserve"> </w:t>
      </w:r>
      <w:r>
        <w:rPr>
          <w:color w:val="231F20"/>
        </w:rPr>
        <w:t>gawai</w:t>
      </w:r>
      <w:r>
        <w:rPr>
          <w:color w:val="231F20"/>
          <w:spacing w:val="-27"/>
        </w:rPr>
        <w:t xml:space="preserve"> </w:t>
      </w:r>
      <w:r>
        <w:rPr>
          <w:color w:val="231F20"/>
        </w:rPr>
        <w:t>di</w:t>
      </w:r>
      <w:r>
        <w:rPr>
          <w:color w:val="231F20"/>
          <w:spacing w:val="-26"/>
        </w:rPr>
        <w:t xml:space="preserve"> </w:t>
      </w:r>
      <w:r>
        <w:rPr>
          <w:color w:val="231F20"/>
        </w:rPr>
        <w:t>atas</w:t>
      </w:r>
      <w:r>
        <w:rPr>
          <w:color w:val="231F20"/>
          <w:spacing w:val="-27"/>
        </w:rPr>
        <w:t xml:space="preserve"> </w:t>
      </w:r>
      <w:r>
        <w:rPr>
          <w:color w:val="231F20"/>
        </w:rPr>
        <w:t>22.00.</w:t>
      </w:r>
      <w:r>
        <w:rPr>
          <w:color w:val="231F20"/>
          <w:spacing w:val="-26"/>
        </w:rPr>
        <w:t xml:space="preserve"> </w:t>
      </w:r>
      <w:r>
        <w:rPr>
          <w:color w:val="231F20"/>
        </w:rPr>
        <w:t>Pada</w:t>
      </w:r>
      <w:r>
        <w:rPr>
          <w:color w:val="231F20"/>
          <w:spacing w:val="-27"/>
        </w:rPr>
        <w:t xml:space="preserve"> </w:t>
      </w:r>
      <w:r>
        <w:rPr>
          <w:color w:val="231F20"/>
        </w:rPr>
        <w:t>ketiga</w:t>
      </w:r>
      <w:r>
        <w:rPr>
          <w:color w:val="231F20"/>
          <w:spacing w:val="-26"/>
        </w:rPr>
        <w:t xml:space="preserve"> </w:t>
      </w:r>
      <w:r>
        <w:rPr>
          <w:color w:val="231F20"/>
        </w:rPr>
        <w:t>kategori ini</w:t>
      </w:r>
      <w:r>
        <w:rPr>
          <w:color w:val="231F20"/>
          <w:spacing w:val="-13"/>
        </w:rPr>
        <w:t xml:space="preserve"> </w:t>
      </w:r>
      <w:r>
        <w:rPr>
          <w:color w:val="231F20"/>
        </w:rPr>
        <w:t>yaitu</w:t>
      </w:r>
      <w:r>
        <w:rPr>
          <w:color w:val="231F20"/>
          <w:spacing w:val="-12"/>
        </w:rPr>
        <w:t xml:space="preserve"> </w:t>
      </w:r>
      <w:r>
        <w:rPr>
          <w:color w:val="231F20"/>
        </w:rPr>
        <w:t>antara</w:t>
      </w:r>
      <w:r>
        <w:rPr>
          <w:color w:val="231F20"/>
          <w:spacing w:val="-13"/>
        </w:rPr>
        <w:t xml:space="preserve"> </w:t>
      </w:r>
      <w:r>
        <w:rPr>
          <w:color w:val="231F20"/>
        </w:rPr>
        <w:t>pukul</w:t>
      </w:r>
      <w:r>
        <w:rPr>
          <w:color w:val="231F20"/>
          <w:spacing w:val="-12"/>
        </w:rPr>
        <w:t xml:space="preserve"> </w:t>
      </w:r>
      <w:r>
        <w:rPr>
          <w:color w:val="231F20"/>
        </w:rPr>
        <w:t>07.00-12.00,</w:t>
      </w:r>
      <w:r>
        <w:rPr>
          <w:color w:val="231F20"/>
          <w:spacing w:val="-13"/>
        </w:rPr>
        <w:t xml:space="preserve"> </w:t>
      </w:r>
      <w:r>
        <w:rPr>
          <w:color w:val="231F20"/>
        </w:rPr>
        <w:t>antara</w:t>
      </w:r>
      <w:r>
        <w:rPr>
          <w:color w:val="231F20"/>
          <w:spacing w:val="-12"/>
        </w:rPr>
        <w:t xml:space="preserve"> </w:t>
      </w:r>
      <w:r>
        <w:rPr>
          <w:color w:val="231F20"/>
        </w:rPr>
        <w:t>pukul</w:t>
      </w:r>
      <w:r>
        <w:rPr>
          <w:color w:val="231F20"/>
          <w:spacing w:val="-13"/>
        </w:rPr>
        <w:t xml:space="preserve"> </w:t>
      </w:r>
      <w:r>
        <w:rPr>
          <w:color w:val="231F20"/>
        </w:rPr>
        <w:t>12.01-17.00</w:t>
      </w:r>
      <w:r>
        <w:rPr>
          <w:color w:val="231F20"/>
          <w:spacing w:val="-12"/>
        </w:rPr>
        <w:t xml:space="preserve"> </w:t>
      </w:r>
      <w:r>
        <w:rPr>
          <w:color w:val="231F20"/>
        </w:rPr>
        <w:t>dan</w:t>
      </w:r>
      <w:r>
        <w:rPr>
          <w:color w:val="231F20"/>
          <w:spacing w:val="-12"/>
        </w:rPr>
        <w:t xml:space="preserve"> </w:t>
      </w:r>
      <w:r>
        <w:rPr>
          <w:color w:val="231F20"/>
        </w:rPr>
        <w:t xml:space="preserve">di atas pukul 22.00 sebetulnya memiliki potensi dalam mengganggu konsentrasi belajar siswa karena digunakan di jam-jam sekolah. </w:t>
      </w:r>
      <w:r>
        <w:rPr>
          <w:color w:val="231F20"/>
          <w:spacing w:val="-3"/>
        </w:rPr>
        <w:t xml:space="preserve">Namun </w:t>
      </w:r>
      <w:r>
        <w:rPr>
          <w:color w:val="231F20"/>
        </w:rPr>
        <w:t>pad</w:t>
      </w:r>
      <w:r>
        <w:rPr>
          <w:color w:val="231F20"/>
        </w:rPr>
        <w:t>a kategori 07-00-12.00 dan 12.01-17.00 juga memiliki potensi positif yaitu bisa jadi siswa menggunakan gawai untuk kepentingan mencari informasi selama proses</w:t>
      </w:r>
      <w:r>
        <w:rPr>
          <w:color w:val="231F20"/>
          <w:spacing w:val="-24"/>
        </w:rPr>
        <w:t xml:space="preserve"> </w:t>
      </w:r>
      <w:r>
        <w:rPr>
          <w:color w:val="231F20"/>
          <w:spacing w:val="-3"/>
        </w:rPr>
        <w:t>belajar.</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73" w:right="687"/>
        <w:jc w:val="center"/>
      </w:pPr>
      <w:r>
        <w:rPr>
          <w:noProof/>
          <w:lang w:val="id-ID" w:eastAsia="id-ID" w:bidi="yi-Hebr"/>
        </w:rPr>
        <w:drawing>
          <wp:anchor distT="0" distB="0" distL="0" distR="0" simplePos="0" relativeHeight="251632128" behindDoc="0" locked="0" layoutInCell="1" allowOverlap="1">
            <wp:simplePos x="0" y="0"/>
            <wp:positionH relativeFrom="page">
              <wp:posOffset>1257935</wp:posOffset>
            </wp:positionH>
            <wp:positionV relativeFrom="paragraph">
              <wp:posOffset>404495</wp:posOffset>
            </wp:positionV>
            <wp:extent cx="2929255" cy="1755775"/>
            <wp:effectExtent l="0" t="0" r="0" b="0"/>
            <wp:wrapTopAndBottom/>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jpeg"/>
                    <pic:cNvPicPr>
                      <a:picLocks noChangeAspect="1"/>
                    </pic:cNvPicPr>
                  </pic:nvPicPr>
                  <pic:blipFill>
                    <a:blip r:embed="rId50" cstate="print"/>
                    <a:stretch>
                      <a:fillRect/>
                    </a:stretch>
                  </pic:blipFill>
                  <pic:spPr>
                    <a:xfrm>
                      <a:off x="0" y="0"/>
                      <a:ext cx="2929226" cy="1755648"/>
                    </a:xfrm>
                    <a:prstGeom prst="rect">
                      <a:avLst/>
                    </a:prstGeom>
                  </pic:spPr>
                </pic:pic>
              </a:graphicData>
            </a:graphic>
          </wp:anchor>
        </w:drawing>
      </w:r>
      <w:r>
        <w:rPr>
          <w:color w:val="231F20"/>
        </w:rPr>
        <w:t>Diagram 4.10 Waktu Paling Banyak di Habiskan Responden Jakarta untu</w:t>
      </w:r>
      <w:r>
        <w:rPr>
          <w:color w:val="231F20"/>
        </w:rPr>
        <w:t>k Menggunakan Gawai</w:t>
      </w:r>
    </w:p>
    <w:p w:rsidR="00B34C9E" w:rsidRDefault="006202EF">
      <w:pPr>
        <w:spacing w:before="58"/>
        <w:ind w:left="398" w:right="115"/>
        <w:jc w:val="center"/>
        <w:rPr>
          <w:sz w:val="18"/>
        </w:rPr>
      </w:pPr>
      <w:r>
        <w:rPr>
          <w:color w:val="231F20"/>
          <w:sz w:val="18"/>
        </w:rPr>
        <w:t>Sumber: Puslitjakdikbud, 2018.</w:t>
      </w:r>
    </w:p>
    <w:p w:rsidR="00B34C9E" w:rsidRDefault="00B34C9E">
      <w:pPr>
        <w:pStyle w:val="BodyText"/>
        <w:spacing w:before="1"/>
        <w:rPr>
          <w:sz w:val="22"/>
        </w:rPr>
      </w:pPr>
    </w:p>
    <w:p w:rsidR="00B34C9E" w:rsidRDefault="006202EF">
      <w:pPr>
        <w:pStyle w:val="BodyText"/>
        <w:spacing w:line="249" w:lineRule="auto"/>
        <w:ind w:left="900" w:right="615" w:firstLine="720"/>
        <w:jc w:val="both"/>
      </w:pPr>
      <w:r>
        <w:rPr>
          <w:color w:val="231F20"/>
          <w:spacing w:val="-3"/>
        </w:rPr>
        <w:t xml:space="preserve">Untuk </w:t>
      </w:r>
      <w:r>
        <w:rPr>
          <w:color w:val="231F20"/>
        </w:rPr>
        <w:t>mengetahui perilaku penggunaan gawai salah satunya</w:t>
      </w:r>
      <w:r>
        <w:rPr>
          <w:color w:val="231F20"/>
          <w:spacing w:val="-26"/>
        </w:rPr>
        <w:t xml:space="preserve"> </w:t>
      </w:r>
      <w:r>
        <w:rPr>
          <w:color w:val="231F20"/>
        </w:rPr>
        <w:t>yaitu</w:t>
      </w:r>
      <w:r>
        <w:rPr>
          <w:color w:val="231F20"/>
          <w:spacing w:val="-25"/>
        </w:rPr>
        <w:t xml:space="preserve"> </w:t>
      </w:r>
      <w:r>
        <w:rPr>
          <w:color w:val="231F20"/>
        </w:rPr>
        <w:t>dengan</w:t>
      </w:r>
      <w:r>
        <w:rPr>
          <w:color w:val="231F20"/>
          <w:spacing w:val="-25"/>
        </w:rPr>
        <w:t xml:space="preserve"> </w:t>
      </w:r>
      <w:r>
        <w:rPr>
          <w:color w:val="231F20"/>
        </w:rPr>
        <w:t>melihat</w:t>
      </w:r>
      <w:r>
        <w:rPr>
          <w:color w:val="231F20"/>
          <w:spacing w:val="-25"/>
        </w:rPr>
        <w:t xml:space="preserve"> </w:t>
      </w:r>
      <w:r>
        <w:rPr>
          <w:color w:val="231F20"/>
        </w:rPr>
        <w:t>tempat</w:t>
      </w:r>
      <w:r>
        <w:rPr>
          <w:color w:val="231F20"/>
          <w:spacing w:val="-25"/>
        </w:rPr>
        <w:t xml:space="preserve"> </w:t>
      </w:r>
      <w:r>
        <w:rPr>
          <w:color w:val="231F20"/>
        </w:rPr>
        <w:t>penggunaan</w:t>
      </w:r>
      <w:r>
        <w:rPr>
          <w:color w:val="231F20"/>
          <w:spacing w:val="-26"/>
        </w:rPr>
        <w:t xml:space="preserve"> </w:t>
      </w:r>
      <w:r>
        <w:rPr>
          <w:color w:val="231F20"/>
        </w:rPr>
        <w:t>gawai.</w:t>
      </w:r>
      <w:r>
        <w:rPr>
          <w:color w:val="231F20"/>
          <w:spacing w:val="-25"/>
        </w:rPr>
        <w:t xml:space="preserve"> </w:t>
      </w:r>
      <w:r>
        <w:rPr>
          <w:color w:val="231F20"/>
        </w:rPr>
        <w:t>Dari</w:t>
      </w:r>
      <w:r>
        <w:rPr>
          <w:color w:val="231F20"/>
          <w:spacing w:val="-25"/>
        </w:rPr>
        <w:t xml:space="preserve"> </w:t>
      </w:r>
      <w:r>
        <w:rPr>
          <w:color w:val="231F20"/>
        </w:rPr>
        <w:t xml:space="preserve">grafik di bawah penggunaan gawai paling banyak dilakukan di rumah yaitu sebanyak 88,56% dan sebanyak 6,47% menggunakanya di sekolah, 3,91% menggunakan di lingkungan </w:t>
      </w:r>
      <w:r>
        <w:rPr>
          <w:color w:val="231F20"/>
          <w:spacing w:val="-3"/>
        </w:rPr>
        <w:t xml:space="preserve">sekitar. </w:t>
      </w:r>
      <w:r>
        <w:rPr>
          <w:color w:val="231F20"/>
        </w:rPr>
        <w:t>Sementara yang</w:t>
      </w:r>
      <w:r>
        <w:rPr>
          <w:color w:val="231F20"/>
          <w:spacing w:val="-7"/>
        </w:rPr>
        <w:t xml:space="preserve"> </w:t>
      </w:r>
      <w:r>
        <w:rPr>
          <w:color w:val="231F20"/>
        </w:rPr>
        <w:t>tidak</w:t>
      </w:r>
      <w:r>
        <w:rPr>
          <w:color w:val="231F20"/>
          <w:spacing w:val="-6"/>
        </w:rPr>
        <w:t xml:space="preserve"> </w:t>
      </w:r>
      <w:r>
        <w:rPr>
          <w:color w:val="231F20"/>
        </w:rPr>
        <w:t>suka</w:t>
      </w:r>
      <w:r>
        <w:rPr>
          <w:color w:val="231F20"/>
          <w:spacing w:val="-6"/>
        </w:rPr>
        <w:t xml:space="preserve"> </w:t>
      </w:r>
      <w:r>
        <w:rPr>
          <w:color w:val="231F20"/>
        </w:rPr>
        <w:t>menggunakan</w:t>
      </w:r>
      <w:r>
        <w:rPr>
          <w:color w:val="231F20"/>
          <w:spacing w:val="-7"/>
        </w:rPr>
        <w:t xml:space="preserve"> </w:t>
      </w:r>
      <w:r>
        <w:rPr>
          <w:color w:val="231F20"/>
        </w:rPr>
        <w:t>gawai</w:t>
      </w:r>
      <w:r>
        <w:rPr>
          <w:color w:val="231F20"/>
          <w:spacing w:val="-6"/>
        </w:rPr>
        <w:t xml:space="preserve"> </w:t>
      </w:r>
      <w:r>
        <w:rPr>
          <w:color w:val="231F20"/>
        </w:rPr>
        <w:t>hanya</w:t>
      </w:r>
      <w:r>
        <w:rPr>
          <w:color w:val="231F20"/>
          <w:spacing w:val="-6"/>
        </w:rPr>
        <w:t xml:space="preserve"> </w:t>
      </w:r>
      <w:r>
        <w:rPr>
          <w:color w:val="231F20"/>
        </w:rPr>
        <w:t>1,06%.</w:t>
      </w:r>
    </w:p>
    <w:p w:rsidR="00B34C9E" w:rsidRDefault="00B34C9E">
      <w:pPr>
        <w:pStyle w:val="BodyText"/>
        <w:spacing w:before="3"/>
        <w:rPr>
          <w:sz w:val="21"/>
        </w:rPr>
      </w:pPr>
    </w:p>
    <w:p w:rsidR="00B34C9E" w:rsidRDefault="006202EF">
      <w:pPr>
        <w:pStyle w:val="BodyText"/>
        <w:spacing w:before="1" w:line="249" w:lineRule="auto"/>
        <w:ind w:left="679" w:right="394"/>
        <w:jc w:val="center"/>
      </w:pPr>
      <w:r>
        <w:rPr>
          <w:noProof/>
          <w:lang w:val="id-ID" w:eastAsia="id-ID" w:bidi="yi-Hebr"/>
        </w:rPr>
        <w:drawing>
          <wp:anchor distT="0" distB="0" distL="0" distR="0" simplePos="0" relativeHeight="251633152" behindDoc="0" locked="0" layoutInCell="1" allowOverlap="1">
            <wp:simplePos x="0" y="0"/>
            <wp:positionH relativeFrom="page">
              <wp:posOffset>1593215</wp:posOffset>
            </wp:positionH>
            <wp:positionV relativeFrom="paragraph">
              <wp:posOffset>361315</wp:posOffset>
            </wp:positionV>
            <wp:extent cx="2195195" cy="1713230"/>
            <wp:effectExtent l="0" t="0" r="0" b="0"/>
            <wp:wrapTopAndBottom/>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jpeg"/>
                    <pic:cNvPicPr>
                      <a:picLocks noChangeAspect="1"/>
                    </pic:cNvPicPr>
                  </pic:nvPicPr>
                  <pic:blipFill>
                    <a:blip r:embed="rId51" cstate="print"/>
                    <a:stretch>
                      <a:fillRect/>
                    </a:stretch>
                  </pic:blipFill>
                  <pic:spPr>
                    <a:xfrm>
                      <a:off x="0" y="0"/>
                      <a:ext cx="2195299" cy="1712976"/>
                    </a:xfrm>
                    <a:prstGeom prst="rect">
                      <a:avLst/>
                    </a:prstGeom>
                  </pic:spPr>
                </pic:pic>
              </a:graphicData>
            </a:graphic>
          </wp:anchor>
        </w:drawing>
      </w:r>
      <w:r>
        <w:rPr>
          <w:color w:val="231F20"/>
        </w:rPr>
        <w:t>Diagram 4.11 Tempat yan</w:t>
      </w:r>
      <w:r>
        <w:rPr>
          <w:color w:val="231F20"/>
        </w:rPr>
        <w:t>g Paling Sering untuk Bermain Gawai Responden Jakarta</w:t>
      </w:r>
    </w:p>
    <w:p w:rsidR="00B34C9E" w:rsidRDefault="006202EF">
      <w:pPr>
        <w:spacing w:before="83"/>
        <w:ind w:left="398" w:right="115"/>
        <w:jc w:val="center"/>
        <w:rPr>
          <w:sz w:val="18"/>
        </w:rPr>
      </w:pPr>
      <w:r>
        <w:rPr>
          <w:color w:val="231F20"/>
          <w:sz w:val="18"/>
        </w:rPr>
        <w:t>Sumber: Puslitjakdikbud, 2018.</w:t>
      </w:r>
    </w:p>
    <w:p w:rsidR="00B34C9E" w:rsidRDefault="00B34C9E">
      <w:pPr>
        <w:jc w:val="center"/>
        <w:rPr>
          <w:sz w:val="18"/>
        </w:rPr>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7"/>
        <w:rPr>
          <w:sz w:val="21"/>
        </w:rPr>
      </w:pPr>
    </w:p>
    <w:p w:rsidR="00B34C9E" w:rsidRDefault="006202EF">
      <w:pPr>
        <w:pStyle w:val="Heading2"/>
        <w:numPr>
          <w:ilvl w:val="0"/>
          <w:numId w:val="9"/>
        </w:numPr>
        <w:tabs>
          <w:tab w:val="left" w:pos="977"/>
          <w:tab w:val="left" w:pos="978"/>
        </w:tabs>
        <w:spacing w:before="118"/>
        <w:ind w:left="977" w:hanging="361"/>
        <w:jc w:val="left"/>
      </w:pPr>
      <w:r>
        <w:rPr>
          <w:color w:val="231F20"/>
        </w:rPr>
        <w:t>Manfaat</w:t>
      </w:r>
    </w:p>
    <w:p w:rsidR="00B34C9E" w:rsidRDefault="006202EF">
      <w:pPr>
        <w:pStyle w:val="BodyText"/>
        <w:spacing w:before="170" w:line="249" w:lineRule="auto"/>
        <w:ind w:left="617" w:right="898" w:firstLine="720"/>
        <w:jc w:val="both"/>
      </w:pPr>
      <w:r>
        <w:rPr>
          <w:color w:val="231F20"/>
        </w:rPr>
        <w:t>Pada kategori ini, pertanyaan yang diajukkan pada responden antara lain mengenai aplikasi apa yang  terpasang  pada gawai, aplikasi apa yang pa</w:t>
      </w:r>
      <w:r>
        <w:rPr>
          <w:color w:val="231F20"/>
        </w:rPr>
        <w:t>ling sering digunakan, persepsi mengenai manfaat terpenting pada gawai dan kepentingan responden dalam menggunakan</w:t>
      </w:r>
      <w:r>
        <w:rPr>
          <w:color w:val="231F20"/>
          <w:spacing w:val="-15"/>
        </w:rPr>
        <w:t xml:space="preserve"> </w:t>
      </w:r>
      <w:r>
        <w:rPr>
          <w:color w:val="231F20"/>
        </w:rPr>
        <w:t>gawai.</w:t>
      </w:r>
    </w:p>
    <w:p w:rsidR="00B34C9E" w:rsidRDefault="006202EF">
      <w:pPr>
        <w:pStyle w:val="BodyText"/>
        <w:spacing w:before="164" w:line="249" w:lineRule="auto"/>
        <w:ind w:left="637" w:right="918"/>
        <w:jc w:val="center"/>
      </w:pPr>
      <w:r>
        <w:rPr>
          <w:color w:val="231F20"/>
        </w:rPr>
        <w:t>Diagram 4.12 Aplikasi yang Terpasang di Gawai Responden Jakarta</w:t>
      </w:r>
    </w:p>
    <w:p w:rsidR="00B34C9E" w:rsidRDefault="006202EF">
      <w:pPr>
        <w:pStyle w:val="BodyText"/>
        <w:spacing w:before="7"/>
        <w:rPr>
          <w:sz w:val="13"/>
        </w:rPr>
      </w:pPr>
      <w:r>
        <w:rPr>
          <w:noProof/>
          <w:lang w:val="id-ID" w:eastAsia="id-ID" w:bidi="yi-Hebr"/>
        </w:rPr>
        <w:drawing>
          <wp:anchor distT="0" distB="0" distL="0" distR="0" simplePos="0" relativeHeight="251634176" behindDoc="0" locked="0" layoutInCell="1" allowOverlap="1">
            <wp:simplePos x="0" y="0"/>
            <wp:positionH relativeFrom="page">
              <wp:posOffset>948690</wp:posOffset>
            </wp:positionH>
            <wp:positionV relativeFrom="paragraph">
              <wp:posOffset>124460</wp:posOffset>
            </wp:positionV>
            <wp:extent cx="3308985" cy="1706880"/>
            <wp:effectExtent l="0" t="0" r="0" b="0"/>
            <wp:wrapTopAndBottom/>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jpeg"/>
                    <pic:cNvPicPr>
                      <a:picLocks noChangeAspect="1"/>
                    </pic:cNvPicPr>
                  </pic:nvPicPr>
                  <pic:blipFill>
                    <a:blip r:embed="rId52" cstate="print"/>
                    <a:stretch>
                      <a:fillRect/>
                    </a:stretch>
                  </pic:blipFill>
                  <pic:spPr>
                    <a:xfrm>
                      <a:off x="0" y="0"/>
                      <a:ext cx="3309025" cy="1706879"/>
                    </a:xfrm>
                    <a:prstGeom prst="rect">
                      <a:avLst/>
                    </a:prstGeom>
                  </pic:spPr>
                </pic:pic>
              </a:graphicData>
            </a:graphic>
          </wp:anchor>
        </w:drawing>
      </w:r>
    </w:p>
    <w:p w:rsidR="00B34C9E" w:rsidRDefault="00B34C9E">
      <w:pPr>
        <w:pStyle w:val="BodyText"/>
        <w:spacing w:before="8"/>
        <w:rPr>
          <w:sz w:val="26"/>
        </w:rPr>
      </w:pPr>
    </w:p>
    <w:p w:rsidR="00B34C9E" w:rsidRDefault="006202EF">
      <w:pPr>
        <w:ind w:left="117" w:right="398"/>
        <w:jc w:val="center"/>
        <w:rPr>
          <w:sz w:val="18"/>
        </w:rPr>
      </w:pPr>
      <w:r>
        <w:rPr>
          <w:color w:val="231F20"/>
          <w:sz w:val="18"/>
        </w:rPr>
        <w:t>Sumber: Puslitjakdikbud, 2018.</w:t>
      </w:r>
    </w:p>
    <w:p w:rsidR="00B34C9E" w:rsidRDefault="006202EF">
      <w:pPr>
        <w:pStyle w:val="BodyText"/>
        <w:spacing w:before="175" w:line="249" w:lineRule="auto"/>
        <w:ind w:left="617" w:right="898" w:firstLine="720"/>
        <w:jc w:val="both"/>
      </w:pPr>
      <w:r>
        <w:rPr>
          <w:color w:val="231F20"/>
        </w:rPr>
        <w:t xml:space="preserve">Pada diagram di atas penggunaan </w:t>
      </w:r>
      <w:r>
        <w:rPr>
          <w:color w:val="231F20"/>
        </w:rPr>
        <w:t>aplikasi paling banyak adalah aplikasi sosial media yaitu sebanyak 95,8% disusul</w:t>
      </w:r>
      <w:r>
        <w:rPr>
          <w:color w:val="231F20"/>
          <w:spacing w:val="-34"/>
        </w:rPr>
        <w:t xml:space="preserve"> </w:t>
      </w:r>
      <w:r>
        <w:rPr>
          <w:color w:val="231F20"/>
        </w:rPr>
        <w:t>dengan aplikasi</w:t>
      </w:r>
      <w:r>
        <w:rPr>
          <w:color w:val="231F20"/>
          <w:spacing w:val="-6"/>
        </w:rPr>
        <w:t xml:space="preserve"> </w:t>
      </w:r>
      <w:r>
        <w:rPr>
          <w:i/>
          <w:color w:val="231F20"/>
        </w:rPr>
        <w:t>game</w:t>
      </w:r>
      <w:r>
        <w:rPr>
          <w:i/>
          <w:color w:val="231F20"/>
          <w:spacing w:val="-6"/>
        </w:rPr>
        <w:t xml:space="preserve"> </w:t>
      </w:r>
      <w:r>
        <w:rPr>
          <w:color w:val="231F20"/>
        </w:rPr>
        <w:t>yaitu</w:t>
      </w:r>
      <w:r>
        <w:rPr>
          <w:color w:val="231F20"/>
          <w:spacing w:val="-7"/>
        </w:rPr>
        <w:t xml:space="preserve"> </w:t>
      </w:r>
      <w:r>
        <w:rPr>
          <w:color w:val="231F20"/>
        </w:rPr>
        <w:t>sebanyak</w:t>
      </w:r>
      <w:r>
        <w:rPr>
          <w:color w:val="231F20"/>
          <w:spacing w:val="-7"/>
        </w:rPr>
        <w:t xml:space="preserve"> </w:t>
      </w:r>
      <w:r>
        <w:rPr>
          <w:color w:val="231F20"/>
        </w:rPr>
        <w:t>68%.</w:t>
      </w:r>
      <w:r>
        <w:rPr>
          <w:color w:val="231F20"/>
          <w:spacing w:val="-6"/>
        </w:rPr>
        <w:t xml:space="preserve"> </w:t>
      </w:r>
      <w:r>
        <w:rPr>
          <w:color w:val="231F20"/>
        </w:rPr>
        <w:t>Ini</w:t>
      </w:r>
      <w:r>
        <w:rPr>
          <w:color w:val="231F20"/>
          <w:spacing w:val="-6"/>
        </w:rPr>
        <w:t xml:space="preserve"> </w:t>
      </w:r>
      <w:r>
        <w:rPr>
          <w:color w:val="231F20"/>
        </w:rPr>
        <w:t>menunjukan</w:t>
      </w:r>
      <w:r>
        <w:rPr>
          <w:color w:val="231F20"/>
          <w:spacing w:val="-7"/>
        </w:rPr>
        <w:t xml:space="preserve"> </w:t>
      </w:r>
      <w:r>
        <w:rPr>
          <w:color w:val="231F20"/>
        </w:rPr>
        <w:t>bahwa</w:t>
      </w:r>
      <w:r>
        <w:rPr>
          <w:color w:val="231F20"/>
          <w:spacing w:val="-6"/>
        </w:rPr>
        <w:t xml:space="preserve"> </w:t>
      </w:r>
      <w:r>
        <w:rPr>
          <w:color w:val="231F20"/>
        </w:rPr>
        <w:t xml:space="preserve">sampai saat ini penggunaan gawai baru sebatas untuk kepentingan komunikasi dan rekreasi. Sementara penggunaan </w:t>
      </w:r>
      <w:r>
        <w:rPr>
          <w:color w:val="231F20"/>
        </w:rPr>
        <w:t>aplikasi edukasi hanya terpasang pada 51,6%</w:t>
      </w:r>
      <w:r>
        <w:rPr>
          <w:color w:val="231F20"/>
          <w:spacing w:val="-21"/>
        </w:rPr>
        <w:t xml:space="preserve"> </w:t>
      </w:r>
      <w:r>
        <w:rPr>
          <w:color w:val="231F20"/>
        </w:rPr>
        <w:t>responden.</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73" w:right="687"/>
        <w:jc w:val="center"/>
      </w:pPr>
      <w:r>
        <w:rPr>
          <w:color w:val="231F20"/>
        </w:rPr>
        <w:t>Diagram</w:t>
      </w:r>
      <w:r>
        <w:rPr>
          <w:color w:val="231F20"/>
          <w:spacing w:val="-10"/>
        </w:rPr>
        <w:t xml:space="preserve"> </w:t>
      </w:r>
      <w:r>
        <w:rPr>
          <w:color w:val="231F20"/>
        </w:rPr>
        <w:t>4.13</w:t>
      </w:r>
      <w:r>
        <w:rPr>
          <w:color w:val="231F20"/>
          <w:spacing w:val="-9"/>
        </w:rPr>
        <w:t xml:space="preserve"> </w:t>
      </w:r>
      <w:r>
        <w:rPr>
          <w:color w:val="231F20"/>
        </w:rPr>
        <w:t>Hal</w:t>
      </w:r>
      <w:r>
        <w:rPr>
          <w:color w:val="231F20"/>
          <w:spacing w:val="-9"/>
        </w:rPr>
        <w:t xml:space="preserve"> </w:t>
      </w:r>
      <w:r>
        <w:rPr>
          <w:color w:val="231F20"/>
        </w:rPr>
        <w:t>yang</w:t>
      </w:r>
      <w:r>
        <w:rPr>
          <w:color w:val="231F20"/>
          <w:spacing w:val="-9"/>
        </w:rPr>
        <w:t xml:space="preserve"> </w:t>
      </w:r>
      <w:r>
        <w:rPr>
          <w:color w:val="231F20"/>
        </w:rPr>
        <w:t>Sering</w:t>
      </w:r>
      <w:r>
        <w:rPr>
          <w:color w:val="231F20"/>
          <w:spacing w:val="-9"/>
        </w:rPr>
        <w:t xml:space="preserve"> </w:t>
      </w:r>
      <w:r>
        <w:rPr>
          <w:color w:val="231F20"/>
        </w:rPr>
        <w:t>Dilakukan</w:t>
      </w:r>
      <w:r>
        <w:rPr>
          <w:color w:val="231F20"/>
          <w:spacing w:val="-9"/>
        </w:rPr>
        <w:t xml:space="preserve"> </w:t>
      </w:r>
      <w:r>
        <w:rPr>
          <w:color w:val="231F20"/>
        </w:rPr>
        <w:t>Responden</w:t>
      </w:r>
      <w:r>
        <w:rPr>
          <w:color w:val="231F20"/>
          <w:spacing w:val="-10"/>
        </w:rPr>
        <w:t xml:space="preserve"> </w:t>
      </w:r>
      <w:r>
        <w:rPr>
          <w:color w:val="231F20"/>
        </w:rPr>
        <w:t>Jakarta Ketika Menggunakan</w:t>
      </w:r>
      <w:r>
        <w:rPr>
          <w:color w:val="231F20"/>
          <w:spacing w:val="-12"/>
        </w:rPr>
        <w:t xml:space="preserve"> </w:t>
      </w:r>
      <w:r>
        <w:rPr>
          <w:color w:val="231F20"/>
        </w:rPr>
        <w:t>Gawai</w:t>
      </w:r>
    </w:p>
    <w:p w:rsidR="00B34C9E" w:rsidRDefault="006202EF">
      <w:pPr>
        <w:pStyle w:val="BodyText"/>
        <w:rPr>
          <w:sz w:val="21"/>
        </w:rPr>
      </w:pPr>
      <w:r>
        <w:rPr>
          <w:noProof/>
          <w:lang w:val="id-ID" w:eastAsia="id-ID" w:bidi="yi-Hebr"/>
        </w:rPr>
        <w:drawing>
          <wp:anchor distT="0" distB="0" distL="0" distR="0" simplePos="0" relativeHeight="251635200" behindDoc="0" locked="0" layoutInCell="1" allowOverlap="1">
            <wp:simplePos x="0" y="0"/>
            <wp:positionH relativeFrom="page">
              <wp:posOffset>1079500</wp:posOffset>
            </wp:positionH>
            <wp:positionV relativeFrom="paragraph">
              <wp:posOffset>177800</wp:posOffset>
            </wp:positionV>
            <wp:extent cx="3352165" cy="1609090"/>
            <wp:effectExtent l="0" t="0" r="0" b="0"/>
            <wp:wrapTopAndBottom/>
            <wp:docPr id="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jpeg"/>
                    <pic:cNvPicPr>
                      <a:picLocks noChangeAspect="1"/>
                    </pic:cNvPicPr>
                  </pic:nvPicPr>
                  <pic:blipFill>
                    <a:blip r:embed="rId53" cstate="print"/>
                    <a:stretch>
                      <a:fillRect/>
                    </a:stretch>
                  </pic:blipFill>
                  <pic:spPr>
                    <a:xfrm>
                      <a:off x="0" y="0"/>
                      <a:ext cx="3351997" cy="1609343"/>
                    </a:xfrm>
                    <a:prstGeom prst="rect">
                      <a:avLst/>
                    </a:prstGeom>
                  </pic:spPr>
                </pic:pic>
              </a:graphicData>
            </a:graphic>
          </wp:anchor>
        </w:drawing>
      </w:r>
    </w:p>
    <w:p w:rsidR="00B34C9E" w:rsidRDefault="00B34C9E">
      <w:pPr>
        <w:pStyle w:val="BodyText"/>
        <w:spacing w:before="9"/>
        <w:rPr>
          <w:sz w:val="32"/>
        </w:rPr>
      </w:pPr>
    </w:p>
    <w:p w:rsidR="00B34C9E" w:rsidRDefault="006202EF">
      <w:pPr>
        <w:ind w:left="398" w:right="115"/>
        <w:jc w:val="center"/>
        <w:rPr>
          <w:sz w:val="18"/>
        </w:rPr>
      </w:pPr>
      <w:r>
        <w:rPr>
          <w:color w:val="231F20"/>
          <w:sz w:val="18"/>
        </w:rPr>
        <w:t xml:space="preserve">Sumber: </w:t>
      </w:r>
      <w:r>
        <w:rPr>
          <w:color w:val="231F20"/>
          <w:spacing w:val="2"/>
          <w:sz w:val="18"/>
        </w:rPr>
        <w:t>Puslitjakdikbud,</w:t>
      </w:r>
      <w:r>
        <w:rPr>
          <w:color w:val="231F20"/>
          <w:spacing w:val="-27"/>
          <w:sz w:val="18"/>
        </w:rPr>
        <w:t xml:space="preserve"> </w:t>
      </w:r>
      <w:r>
        <w:rPr>
          <w:color w:val="231F20"/>
          <w:sz w:val="18"/>
        </w:rPr>
        <w:t>2018.</w:t>
      </w:r>
    </w:p>
    <w:p w:rsidR="00B34C9E" w:rsidRDefault="006202EF">
      <w:pPr>
        <w:pStyle w:val="BodyText"/>
        <w:spacing w:before="174" w:line="249" w:lineRule="auto"/>
        <w:ind w:left="900" w:right="615" w:firstLine="720"/>
        <w:jc w:val="both"/>
      </w:pPr>
      <w:r>
        <w:rPr>
          <w:color w:val="231F20"/>
        </w:rPr>
        <w:t xml:space="preserve">Pada gambar di  atas  menunjukan  bahwa  </w:t>
      </w:r>
      <w:r>
        <w:rPr>
          <w:color w:val="231F20"/>
          <w:spacing w:val="-3"/>
        </w:rPr>
        <w:t xml:space="preserve">sebagian </w:t>
      </w:r>
      <w:r>
        <w:rPr>
          <w:color w:val="231F20"/>
        </w:rPr>
        <w:t>besar siswa men</w:t>
      </w:r>
      <w:r>
        <w:rPr>
          <w:color w:val="231F20"/>
        </w:rPr>
        <w:t>ggunakan gawai untuk bermain sosial media yaitu sebanyak 58,25% sementara  yang  menjawab  paling  sering menggunakan gawai untuk kebutuhan informasi hanya sebanyak 12.65% dan pada posisi berikutnya siswa lebih banyak menggunakan</w:t>
      </w:r>
      <w:r>
        <w:rPr>
          <w:color w:val="231F20"/>
          <w:spacing w:val="-11"/>
        </w:rPr>
        <w:t xml:space="preserve"> </w:t>
      </w:r>
      <w:r>
        <w:rPr>
          <w:color w:val="231F20"/>
        </w:rPr>
        <w:t>gawai</w:t>
      </w:r>
      <w:r>
        <w:rPr>
          <w:color w:val="231F20"/>
          <w:spacing w:val="-10"/>
        </w:rPr>
        <w:t xml:space="preserve"> </w:t>
      </w:r>
      <w:r>
        <w:rPr>
          <w:color w:val="231F20"/>
        </w:rPr>
        <w:t>untuk</w:t>
      </w:r>
      <w:r>
        <w:rPr>
          <w:color w:val="231F20"/>
          <w:spacing w:val="-11"/>
        </w:rPr>
        <w:t xml:space="preserve"> </w:t>
      </w:r>
      <w:r>
        <w:rPr>
          <w:color w:val="231F20"/>
        </w:rPr>
        <w:t>bermain</w:t>
      </w:r>
      <w:r>
        <w:rPr>
          <w:color w:val="231F20"/>
          <w:spacing w:val="-10"/>
        </w:rPr>
        <w:t xml:space="preserve"> </w:t>
      </w:r>
      <w:r>
        <w:rPr>
          <w:i/>
          <w:color w:val="231F20"/>
        </w:rPr>
        <w:t>game</w:t>
      </w:r>
      <w:r>
        <w:rPr>
          <w:i/>
          <w:color w:val="231F20"/>
          <w:spacing w:val="-11"/>
        </w:rPr>
        <w:t xml:space="preserve"> </w:t>
      </w:r>
      <w:r>
        <w:rPr>
          <w:color w:val="231F20"/>
        </w:rPr>
        <w:t>yaitu</w:t>
      </w:r>
      <w:r>
        <w:rPr>
          <w:color w:val="231F20"/>
          <w:spacing w:val="-10"/>
        </w:rPr>
        <w:t xml:space="preserve"> </w:t>
      </w:r>
      <w:r>
        <w:rPr>
          <w:color w:val="231F20"/>
        </w:rPr>
        <w:t>sebanyak</w:t>
      </w:r>
      <w:r>
        <w:rPr>
          <w:color w:val="231F20"/>
          <w:spacing w:val="-11"/>
        </w:rPr>
        <w:t xml:space="preserve"> </w:t>
      </w:r>
      <w:r>
        <w:rPr>
          <w:color w:val="231F20"/>
        </w:rPr>
        <w:t>10,29%.</w:t>
      </w:r>
    </w:p>
    <w:p w:rsidR="00B34C9E" w:rsidRDefault="006202EF">
      <w:pPr>
        <w:pStyle w:val="BodyText"/>
        <w:spacing w:before="165" w:line="249" w:lineRule="auto"/>
        <w:ind w:left="973" w:right="687"/>
        <w:jc w:val="center"/>
      </w:pPr>
      <w:r>
        <w:rPr>
          <w:noProof/>
          <w:lang w:val="id-ID" w:eastAsia="id-ID" w:bidi="yi-Hebr"/>
        </w:rPr>
        <w:drawing>
          <wp:anchor distT="0" distB="0" distL="0" distR="0" simplePos="0" relativeHeight="251636224" behindDoc="0" locked="0" layoutInCell="1" allowOverlap="1">
            <wp:simplePos x="0" y="0"/>
            <wp:positionH relativeFrom="page">
              <wp:posOffset>1079500</wp:posOffset>
            </wp:positionH>
            <wp:positionV relativeFrom="paragraph">
              <wp:posOffset>483870</wp:posOffset>
            </wp:positionV>
            <wp:extent cx="3312160" cy="1170305"/>
            <wp:effectExtent l="0" t="0" r="0" b="0"/>
            <wp:wrapTopAndBottom/>
            <wp:docPr id="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7.jpeg"/>
                    <pic:cNvPicPr>
                      <a:picLocks noChangeAspect="1"/>
                    </pic:cNvPicPr>
                  </pic:nvPicPr>
                  <pic:blipFill>
                    <a:blip r:embed="rId54" cstate="print"/>
                    <a:stretch>
                      <a:fillRect/>
                    </a:stretch>
                  </pic:blipFill>
                  <pic:spPr>
                    <a:xfrm>
                      <a:off x="0" y="0"/>
                      <a:ext cx="3312311" cy="1170432"/>
                    </a:xfrm>
                    <a:prstGeom prst="rect">
                      <a:avLst/>
                    </a:prstGeom>
                  </pic:spPr>
                </pic:pic>
              </a:graphicData>
            </a:graphic>
          </wp:anchor>
        </w:drawing>
      </w:r>
      <w:r>
        <w:rPr>
          <w:color w:val="231F20"/>
        </w:rPr>
        <w:t>Diagram 4.14 Manfaat Gawai yang Paling Penting bagi Responden Jakarta</w:t>
      </w:r>
    </w:p>
    <w:p w:rsidR="00B34C9E" w:rsidRDefault="00B34C9E">
      <w:pPr>
        <w:pStyle w:val="BodyText"/>
        <w:rPr>
          <w:sz w:val="26"/>
        </w:rPr>
      </w:pPr>
    </w:p>
    <w:p w:rsidR="00B34C9E" w:rsidRDefault="006202EF">
      <w:pPr>
        <w:spacing w:before="210"/>
        <w:ind w:left="398" w:right="115"/>
        <w:jc w:val="center"/>
        <w:rPr>
          <w:sz w:val="18"/>
        </w:rPr>
      </w:pPr>
      <w:r>
        <w:rPr>
          <w:color w:val="231F20"/>
          <w:sz w:val="18"/>
        </w:rPr>
        <w:t>Sumber: Puslitjakdikbud, 2018.</w:t>
      </w:r>
    </w:p>
    <w:p w:rsidR="00B34C9E" w:rsidRDefault="00B34C9E">
      <w:pPr>
        <w:jc w:val="center"/>
        <w:rPr>
          <w:sz w:val="18"/>
        </w:rPr>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firstLine="720"/>
        <w:jc w:val="both"/>
      </w:pPr>
      <w:r>
        <w:rPr>
          <w:color w:val="231F20"/>
        </w:rPr>
        <w:t xml:space="preserve">Diagram 4.14 sejalan dengan diagram 4.13, bahwa persepsi siswa terhadap gawai paling penting yaitu sebagai </w:t>
      </w:r>
      <w:r>
        <w:rPr>
          <w:color w:val="231F20"/>
        </w:rPr>
        <w:t>sarana berkomunikasi dengan teman dan keluarga yaitu dijawab oleh 58,45% siswa dan yang menjawab gawai sebagai sarana edukasi hanya sebesar 18,28%.</w:t>
      </w:r>
    </w:p>
    <w:p w:rsidR="00B34C9E" w:rsidRDefault="006202EF">
      <w:pPr>
        <w:pStyle w:val="BodyText"/>
        <w:spacing w:before="164" w:line="249" w:lineRule="auto"/>
        <w:ind w:left="636" w:right="918"/>
        <w:jc w:val="center"/>
      </w:pPr>
      <w:r>
        <w:rPr>
          <w:color w:val="231F20"/>
        </w:rPr>
        <w:t>Diagram 4.15 Kepentingan Responden Jakarta Menggunakan Gawai</w:t>
      </w:r>
    </w:p>
    <w:p w:rsidR="00B34C9E" w:rsidRDefault="006202EF">
      <w:pPr>
        <w:pStyle w:val="BodyText"/>
        <w:spacing w:before="6"/>
        <w:rPr>
          <w:sz w:val="11"/>
        </w:rPr>
      </w:pPr>
      <w:r>
        <w:rPr>
          <w:noProof/>
          <w:lang w:val="id-ID" w:eastAsia="id-ID" w:bidi="yi-Hebr"/>
        </w:rPr>
        <w:drawing>
          <wp:anchor distT="0" distB="0" distL="0" distR="0" simplePos="0" relativeHeight="251637248" behindDoc="0" locked="0" layoutInCell="1" allowOverlap="1">
            <wp:simplePos x="0" y="0"/>
            <wp:positionH relativeFrom="page">
              <wp:posOffset>935990</wp:posOffset>
            </wp:positionH>
            <wp:positionV relativeFrom="paragraph">
              <wp:posOffset>108585</wp:posOffset>
            </wp:positionV>
            <wp:extent cx="3220085" cy="1877695"/>
            <wp:effectExtent l="0" t="0" r="0" b="0"/>
            <wp:wrapTopAndBottom/>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8.jpeg"/>
                    <pic:cNvPicPr>
                      <a:picLocks noChangeAspect="1"/>
                    </pic:cNvPicPr>
                  </pic:nvPicPr>
                  <pic:blipFill>
                    <a:blip r:embed="rId55" cstate="print"/>
                    <a:stretch>
                      <a:fillRect/>
                    </a:stretch>
                  </pic:blipFill>
                  <pic:spPr>
                    <a:xfrm>
                      <a:off x="0" y="0"/>
                      <a:ext cx="3219796" cy="1877567"/>
                    </a:xfrm>
                    <a:prstGeom prst="rect">
                      <a:avLst/>
                    </a:prstGeom>
                  </pic:spPr>
                </pic:pic>
              </a:graphicData>
            </a:graphic>
          </wp:anchor>
        </w:drawing>
      </w:r>
    </w:p>
    <w:p w:rsidR="00B34C9E" w:rsidRDefault="00B34C9E">
      <w:pPr>
        <w:pStyle w:val="BodyText"/>
        <w:spacing w:before="3"/>
        <w:rPr>
          <w:sz w:val="26"/>
        </w:rPr>
      </w:pPr>
    </w:p>
    <w:p w:rsidR="00B34C9E" w:rsidRDefault="006202EF">
      <w:pPr>
        <w:spacing w:before="1"/>
        <w:ind w:left="117" w:right="398"/>
        <w:jc w:val="center"/>
        <w:rPr>
          <w:sz w:val="18"/>
        </w:rPr>
      </w:pPr>
      <w:r>
        <w:rPr>
          <w:color w:val="231F20"/>
          <w:sz w:val="18"/>
        </w:rPr>
        <w:t>Sumber: Puslitjakdikbud, 2018.</w:t>
      </w:r>
    </w:p>
    <w:p w:rsidR="00B34C9E" w:rsidRDefault="006202EF">
      <w:pPr>
        <w:pStyle w:val="BodyText"/>
        <w:spacing w:before="174" w:line="249" w:lineRule="auto"/>
        <w:ind w:left="617" w:right="898" w:firstLine="720"/>
        <w:jc w:val="both"/>
      </w:pPr>
      <w:r>
        <w:rPr>
          <w:color w:val="231F20"/>
        </w:rPr>
        <w:t xml:space="preserve">Diagram 4.15 </w:t>
      </w:r>
      <w:r>
        <w:rPr>
          <w:color w:val="231F20"/>
        </w:rPr>
        <w:t>menunjukkan kepentingan responden di Jakarta dalam penggunaan gawai. Dapat dilihat bahwa sebagian besar responden 89% responden, menjawab bahwa kepentingan mereka menggunakan gawai yaitu untuk bermain media sosial. Banyak juga responden yang menjawab bahwa</w:t>
      </w:r>
      <w:r>
        <w:rPr>
          <w:color w:val="231F20"/>
        </w:rPr>
        <w:t xml:space="preserve"> kepentingan mereka menggunakan gawai yaitu untuk mencari informasi tambahan yang tidak ada di sekolah 75,3%. Selain itu, responden dalam jumlah besar juga menjawab bahwa kepentingan mereka menggunakan gawai yaitu untuk membantu mengerjakan soal- soal dari</w:t>
      </w:r>
      <w:r>
        <w:rPr>
          <w:color w:val="231F20"/>
        </w:rPr>
        <w:t xml:space="preserve"> guru, yaitu sejumlah 73,2%.</w:t>
      </w:r>
    </w:p>
    <w:p w:rsidR="00B34C9E" w:rsidRDefault="006202EF">
      <w:pPr>
        <w:pStyle w:val="Heading2"/>
        <w:numPr>
          <w:ilvl w:val="0"/>
          <w:numId w:val="9"/>
        </w:numPr>
        <w:tabs>
          <w:tab w:val="left" w:pos="977"/>
          <w:tab w:val="left" w:pos="978"/>
        </w:tabs>
        <w:spacing w:before="168"/>
        <w:ind w:left="977" w:hanging="361"/>
        <w:jc w:val="left"/>
      </w:pPr>
      <w:r>
        <w:rPr>
          <w:color w:val="231F20"/>
        </w:rPr>
        <w:t>Aturan Penggunaan Gawai Di</w:t>
      </w:r>
      <w:r>
        <w:rPr>
          <w:color w:val="231F20"/>
          <w:spacing w:val="-34"/>
        </w:rPr>
        <w:t xml:space="preserve"> </w:t>
      </w:r>
      <w:r>
        <w:rPr>
          <w:color w:val="231F20"/>
        </w:rPr>
        <w:t>sekolah</w:t>
      </w:r>
    </w:p>
    <w:p w:rsidR="00B34C9E" w:rsidRDefault="006202EF">
      <w:pPr>
        <w:pStyle w:val="BodyText"/>
        <w:spacing w:before="170" w:line="249" w:lineRule="auto"/>
        <w:ind w:left="617" w:right="898" w:firstLine="720"/>
        <w:jc w:val="both"/>
      </w:pPr>
      <w:r>
        <w:rPr>
          <w:color w:val="231F20"/>
        </w:rPr>
        <w:t>Diagram 4.16 menunjukkan tentang aturan keberadaan dan penggunaan gawai di sekolah-sekolah di Jakarta. Sebagian</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jc w:val="both"/>
      </w:pPr>
      <w:r>
        <w:rPr>
          <w:color w:val="231F20"/>
        </w:rPr>
        <w:t xml:space="preserve">besar responden, yaitu sebanyak 9.062 orang atau 85,4%, </w:t>
      </w:r>
      <w:r>
        <w:rPr>
          <w:color w:val="231F20"/>
        </w:rPr>
        <w:t>menyatakan bahwa sekolah mengizinkan siswa untuk membawa gawai ke sekolah tapi hanya untuk kepentingan belajar dengan pengawasan guru. Ada pula 10,1% responden yang menyatakan bahwa sekolah mengizinkan siswa untuk membawa gawai ke sekolah dan boleh digunak</w:t>
      </w:r>
      <w:r>
        <w:rPr>
          <w:color w:val="231F20"/>
        </w:rPr>
        <w:t>an setiap saat. Sementara itu, hanya ada 3,9% responden yang menyatakan bahwa sekolah melarang keberadaan dan penggunaan gawai di</w:t>
      </w:r>
      <w:r>
        <w:rPr>
          <w:color w:val="231F20"/>
          <w:spacing w:val="-25"/>
        </w:rPr>
        <w:t xml:space="preserve"> </w:t>
      </w:r>
      <w:r>
        <w:rPr>
          <w:color w:val="231F20"/>
        </w:rPr>
        <w:t>sekolah.</w:t>
      </w:r>
    </w:p>
    <w:p w:rsidR="00B34C9E" w:rsidRDefault="006202EF">
      <w:pPr>
        <w:pStyle w:val="BodyText"/>
        <w:spacing w:before="167"/>
        <w:ind w:left="398" w:right="115"/>
        <w:jc w:val="center"/>
      </w:pPr>
      <w:r>
        <w:rPr>
          <w:color w:val="231F20"/>
        </w:rPr>
        <w:t>Diagram 4. 16 Aturan Membawa Gawai DI Sekolah Jakarta</w:t>
      </w:r>
    </w:p>
    <w:p w:rsidR="00B34C9E" w:rsidRDefault="002033FC">
      <w:pPr>
        <w:pStyle w:val="BodyText"/>
        <w:spacing w:before="10"/>
        <w:rPr>
          <w:sz w:val="12"/>
        </w:rPr>
      </w:pPr>
      <w:r>
        <w:rPr>
          <w:noProof/>
          <w:lang w:val="id-ID" w:eastAsia="id-ID" w:bidi="yi-Hebr"/>
        </w:rPr>
        <mc:AlternateContent>
          <mc:Choice Requires="wpg">
            <w:drawing>
              <wp:anchor distT="0" distB="0" distL="114300" distR="114300" simplePos="0" relativeHeight="251683328" behindDoc="1" locked="0" layoutInCell="1" allowOverlap="1">
                <wp:simplePos x="0" y="0"/>
                <wp:positionH relativeFrom="page">
                  <wp:posOffset>1076325</wp:posOffset>
                </wp:positionH>
                <wp:positionV relativeFrom="paragraph">
                  <wp:posOffset>118745</wp:posOffset>
                </wp:positionV>
                <wp:extent cx="3354705" cy="2025015"/>
                <wp:effectExtent l="0" t="0" r="0" b="0"/>
                <wp:wrapTopAndBottom/>
                <wp:docPr id="8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705" cy="2025015"/>
                          <a:chOff x="1696" y="187"/>
                          <a:chExt cx="5283" cy="3189"/>
                        </a:xfrm>
                      </wpg:grpSpPr>
                      <pic:pic xmlns:pic="http://schemas.openxmlformats.org/drawingml/2006/picture">
                        <pic:nvPicPr>
                          <pic:cNvPr id="84"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35" y="323"/>
                            <a:ext cx="5043" cy="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51"/>
                        <wps:cNvSpPr>
                          <a:spLocks noChangeArrowheads="1"/>
                        </wps:cNvSpPr>
                        <wps:spPr bwMode="auto">
                          <a:xfrm>
                            <a:off x="1700" y="192"/>
                            <a:ext cx="5273" cy="3179"/>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86792" id="Group 49" o:spid="_x0000_s1026" style="position:absolute;margin-left:84.75pt;margin-top:9.35pt;width:264.15pt;height:159.45pt;z-index:-251633152;mso-position-horizontal-relative:page" coordorigin="1696,187" coordsize="5283,3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">
                <v:shape id="Picture 50" o:spid="_x0000_s1027" type="#_x0000_t75" style="position:absolute;left:1835;top:323;width:5043;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H20LCAAAA2wAAAA8AAABkcnMvZG93bnJldi54bWxEj0+LwjAUxO+C3yE8wZumKyLSNcr6D9SD&#10;sCp7fjRv22LzUpKo7bc3guBxmJnfMLNFYypxJ+dLywq+hgkI4szqknMFl/N2MAXhA7LGyjIpaMnD&#10;Yt7tzDDV9sG/dD+FXEQI+xQVFCHUqZQ+K8igH9qaOHr/1hkMUbpcaoePCDeVHCXJRBosOS4UWNOq&#10;oOx6uhkFy7atdGZt+Du75X5zOF6b9eaiVL/X/HyDCNSET/jd3mkF0zG8vsQf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h9tCwgAAANsAAAAPAAAAAAAAAAAAAAAAAJ8C&#10;AABkcnMvZG93bnJldi54bWxQSwUGAAAAAAQABAD3AAAAjgMAAAAA&#10;">
                  <v:imagedata r:id="rId57" o:title=""/>
                </v:shape>
                <v:rect id="Rectangle 51" o:spid="_x0000_s1028" style="position:absolute;left:1700;top:192;width:5273;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x8cUA&#10;AADbAAAADwAAAGRycy9kb3ducmV2LnhtbESPQWsCMRSE70L/Q3iF3jRbqWK3RpGC4MEWu1so3p6b&#10;52bp5mVJoq7/vikIHoeZ+YaZL3vbijP50DhW8DzKQBBXTjdcK/gu18MZiBCRNbaOScGVAiwXD4M5&#10;5tpd+IvORaxFgnDIUYGJsculDJUhi2HkOuLkHZ23GJP0tdQeLwluWznOsqm02HBaMNjRu6HqtzhZ&#10;BfplWzq3+/gM++lRT1bXw8/m1Sv19Niv3kBE6uM9fGtvtILZB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jHxxQAAANsAAAAPAAAAAAAAAAAAAAAAAJgCAABkcnMv&#10;ZG93bnJldi54bWxQSwUGAAAAAAQABAD1AAAAigMAAAAA&#10;" filled="f" strokecolor="#231f20" strokeweight=".5pt"/>
                <w10:wrap type="topAndBottom" anchorx="page"/>
              </v:group>
            </w:pict>
          </mc:Fallback>
        </mc:AlternateContent>
      </w:r>
    </w:p>
    <w:p w:rsidR="00B34C9E" w:rsidRDefault="006202EF">
      <w:pPr>
        <w:spacing w:before="64"/>
        <w:ind w:left="398" w:right="115"/>
        <w:jc w:val="center"/>
        <w:rPr>
          <w:sz w:val="18"/>
        </w:rPr>
      </w:pPr>
      <w:r>
        <w:rPr>
          <w:color w:val="231F20"/>
          <w:sz w:val="18"/>
        </w:rPr>
        <w:t>Sumber: Puslitjakdikbud, 2018.</w:t>
      </w:r>
    </w:p>
    <w:p w:rsidR="00B34C9E" w:rsidRDefault="00B34C9E">
      <w:pPr>
        <w:pStyle w:val="BodyText"/>
        <w:rPr>
          <w:sz w:val="24"/>
        </w:rPr>
      </w:pPr>
    </w:p>
    <w:p w:rsidR="00B34C9E" w:rsidRDefault="00B34C9E">
      <w:pPr>
        <w:pStyle w:val="BodyText"/>
        <w:spacing w:before="11"/>
        <w:rPr>
          <w:sz w:val="25"/>
        </w:rPr>
      </w:pPr>
    </w:p>
    <w:p w:rsidR="00B34C9E" w:rsidRDefault="006202EF">
      <w:pPr>
        <w:pStyle w:val="Heading2"/>
        <w:numPr>
          <w:ilvl w:val="0"/>
          <w:numId w:val="8"/>
        </w:numPr>
        <w:tabs>
          <w:tab w:val="left" w:pos="1261"/>
        </w:tabs>
        <w:spacing w:line="249" w:lineRule="auto"/>
        <w:ind w:right="617"/>
        <w:jc w:val="left"/>
      </w:pPr>
      <w:r>
        <w:rPr>
          <w:color w:val="231F20"/>
          <w:spacing w:val="-3"/>
        </w:rPr>
        <w:t>Pola</w:t>
      </w:r>
      <w:r>
        <w:rPr>
          <w:color w:val="231F20"/>
          <w:spacing w:val="-29"/>
        </w:rPr>
        <w:t xml:space="preserve"> </w:t>
      </w:r>
      <w:r>
        <w:rPr>
          <w:color w:val="231F20"/>
        </w:rPr>
        <w:t>Penggunaan</w:t>
      </w:r>
      <w:r>
        <w:rPr>
          <w:color w:val="231F20"/>
          <w:spacing w:val="-28"/>
        </w:rPr>
        <w:t xml:space="preserve"> </w:t>
      </w:r>
      <w:r>
        <w:rPr>
          <w:color w:val="231F20"/>
        </w:rPr>
        <w:t>Gawai</w:t>
      </w:r>
      <w:r>
        <w:rPr>
          <w:color w:val="231F20"/>
          <w:spacing w:val="-28"/>
        </w:rPr>
        <w:t xml:space="preserve"> </w:t>
      </w:r>
      <w:r>
        <w:rPr>
          <w:color w:val="231F20"/>
        </w:rPr>
        <w:t>oleh</w:t>
      </w:r>
      <w:r>
        <w:rPr>
          <w:color w:val="231F20"/>
          <w:spacing w:val="-29"/>
        </w:rPr>
        <w:t xml:space="preserve"> </w:t>
      </w:r>
      <w:r>
        <w:rPr>
          <w:color w:val="231F20"/>
        </w:rPr>
        <w:t>Peserta</w:t>
      </w:r>
      <w:r>
        <w:rPr>
          <w:color w:val="231F20"/>
          <w:spacing w:val="-28"/>
        </w:rPr>
        <w:t xml:space="preserve"> </w:t>
      </w:r>
      <w:r>
        <w:rPr>
          <w:color w:val="231F20"/>
        </w:rPr>
        <w:t>Didik</w:t>
      </w:r>
      <w:r>
        <w:rPr>
          <w:color w:val="231F20"/>
          <w:spacing w:val="-28"/>
        </w:rPr>
        <w:t xml:space="preserve"> </w:t>
      </w:r>
      <w:r>
        <w:rPr>
          <w:color w:val="231F20"/>
        </w:rPr>
        <w:t>Tingkat</w:t>
      </w:r>
      <w:r>
        <w:rPr>
          <w:color w:val="231F20"/>
          <w:spacing w:val="-29"/>
        </w:rPr>
        <w:t xml:space="preserve"> </w:t>
      </w:r>
      <w:r>
        <w:rPr>
          <w:color w:val="231F20"/>
        </w:rPr>
        <w:t>SMA</w:t>
      </w:r>
      <w:r>
        <w:rPr>
          <w:color w:val="231F20"/>
          <w:spacing w:val="-28"/>
        </w:rPr>
        <w:t xml:space="preserve"> </w:t>
      </w:r>
      <w:r>
        <w:rPr>
          <w:color w:val="231F20"/>
        </w:rPr>
        <w:t xml:space="preserve">di Provinsi </w:t>
      </w:r>
      <w:r>
        <w:rPr>
          <w:color w:val="231F20"/>
          <w:spacing w:val="-3"/>
        </w:rPr>
        <w:t>Jawa</w:t>
      </w:r>
      <w:r>
        <w:rPr>
          <w:color w:val="231F20"/>
          <w:spacing w:val="-17"/>
        </w:rPr>
        <w:t xml:space="preserve"> </w:t>
      </w:r>
      <w:r>
        <w:rPr>
          <w:color w:val="231F20"/>
        </w:rPr>
        <w:t>Barat</w:t>
      </w:r>
    </w:p>
    <w:p w:rsidR="00B34C9E" w:rsidRDefault="006202EF">
      <w:pPr>
        <w:pStyle w:val="BodyText"/>
        <w:spacing w:before="162" w:line="249" w:lineRule="auto"/>
        <w:ind w:left="900" w:right="614" w:firstLine="720"/>
        <w:jc w:val="both"/>
      </w:pPr>
      <w:r>
        <w:rPr>
          <w:color w:val="231F20"/>
        </w:rPr>
        <w:t xml:space="preserve">Sama seperti di Jakarta, survei </w:t>
      </w:r>
      <w:r>
        <w:rPr>
          <w:i/>
          <w:color w:val="231F20"/>
          <w:spacing w:val="-3"/>
        </w:rPr>
        <w:t xml:space="preserve">online </w:t>
      </w:r>
      <w:r>
        <w:rPr>
          <w:color w:val="231F20"/>
        </w:rPr>
        <w:t>juga dilakukan di provinsi</w:t>
      </w:r>
      <w:r>
        <w:rPr>
          <w:color w:val="231F20"/>
          <w:spacing w:val="-16"/>
        </w:rPr>
        <w:t xml:space="preserve"> </w:t>
      </w:r>
      <w:r>
        <w:rPr>
          <w:color w:val="231F20"/>
          <w:spacing w:val="-3"/>
        </w:rPr>
        <w:t>Jawa</w:t>
      </w:r>
      <w:r>
        <w:rPr>
          <w:color w:val="231F20"/>
          <w:spacing w:val="-15"/>
        </w:rPr>
        <w:t xml:space="preserve"> </w:t>
      </w:r>
      <w:r>
        <w:rPr>
          <w:color w:val="231F20"/>
        </w:rPr>
        <w:t>Barat.</w:t>
      </w:r>
      <w:r>
        <w:rPr>
          <w:color w:val="231F20"/>
          <w:spacing w:val="-15"/>
        </w:rPr>
        <w:t xml:space="preserve"> </w:t>
      </w:r>
      <w:r>
        <w:rPr>
          <w:color w:val="231F20"/>
        </w:rPr>
        <w:t>Jumlah</w:t>
      </w:r>
      <w:r>
        <w:rPr>
          <w:color w:val="231F20"/>
          <w:spacing w:val="-15"/>
        </w:rPr>
        <w:t xml:space="preserve"> </w:t>
      </w:r>
      <w:r>
        <w:rPr>
          <w:color w:val="231F20"/>
        </w:rPr>
        <w:t>siswa</w:t>
      </w:r>
      <w:r>
        <w:rPr>
          <w:color w:val="231F20"/>
          <w:spacing w:val="-15"/>
        </w:rPr>
        <w:t xml:space="preserve"> </w:t>
      </w:r>
      <w:r>
        <w:rPr>
          <w:color w:val="231F20"/>
        </w:rPr>
        <w:t>yang</w:t>
      </w:r>
      <w:r>
        <w:rPr>
          <w:color w:val="231F20"/>
          <w:spacing w:val="-16"/>
        </w:rPr>
        <w:t xml:space="preserve"> </w:t>
      </w:r>
      <w:r>
        <w:rPr>
          <w:color w:val="231F20"/>
        </w:rPr>
        <w:t>menjadi</w:t>
      </w:r>
      <w:r>
        <w:rPr>
          <w:color w:val="231F20"/>
          <w:spacing w:val="-15"/>
        </w:rPr>
        <w:t xml:space="preserve"> </w:t>
      </w:r>
      <w:r>
        <w:rPr>
          <w:color w:val="231F20"/>
        </w:rPr>
        <w:t>responden</w:t>
      </w:r>
      <w:r>
        <w:rPr>
          <w:color w:val="231F20"/>
          <w:spacing w:val="-15"/>
        </w:rPr>
        <w:t xml:space="preserve"> </w:t>
      </w:r>
      <w:r>
        <w:rPr>
          <w:color w:val="231F20"/>
        </w:rPr>
        <w:t>di</w:t>
      </w:r>
      <w:r>
        <w:rPr>
          <w:color w:val="231F20"/>
          <w:spacing w:val="-15"/>
        </w:rPr>
        <w:t xml:space="preserve"> </w:t>
      </w:r>
      <w:r>
        <w:rPr>
          <w:color w:val="231F20"/>
          <w:spacing w:val="-3"/>
        </w:rPr>
        <w:t xml:space="preserve">Jawa </w:t>
      </w:r>
      <w:r>
        <w:rPr>
          <w:color w:val="231F20"/>
        </w:rPr>
        <w:t>Barat</w:t>
      </w:r>
      <w:r>
        <w:rPr>
          <w:color w:val="231F20"/>
          <w:spacing w:val="-24"/>
        </w:rPr>
        <w:t xml:space="preserve"> </w:t>
      </w:r>
      <w:r>
        <w:rPr>
          <w:color w:val="231F20"/>
        </w:rPr>
        <w:t>sebanyak</w:t>
      </w:r>
      <w:r>
        <w:rPr>
          <w:color w:val="231F20"/>
          <w:spacing w:val="-23"/>
        </w:rPr>
        <w:t xml:space="preserve"> </w:t>
      </w:r>
      <w:r>
        <w:rPr>
          <w:color w:val="231F20"/>
        </w:rPr>
        <w:t>27.555</w:t>
      </w:r>
      <w:r>
        <w:rPr>
          <w:color w:val="231F20"/>
          <w:spacing w:val="-23"/>
        </w:rPr>
        <w:t xml:space="preserve"> </w:t>
      </w:r>
      <w:r>
        <w:rPr>
          <w:color w:val="231F20"/>
        </w:rPr>
        <w:t>Siswa.</w:t>
      </w:r>
      <w:r>
        <w:rPr>
          <w:color w:val="231F20"/>
          <w:spacing w:val="-23"/>
        </w:rPr>
        <w:t xml:space="preserve"> </w:t>
      </w:r>
      <w:r>
        <w:rPr>
          <w:color w:val="231F20"/>
        </w:rPr>
        <w:t>Survei</w:t>
      </w:r>
      <w:r>
        <w:rPr>
          <w:color w:val="231F20"/>
          <w:spacing w:val="-23"/>
        </w:rPr>
        <w:t xml:space="preserve"> </w:t>
      </w:r>
      <w:r>
        <w:rPr>
          <w:i/>
          <w:color w:val="231F20"/>
        </w:rPr>
        <w:t>online</w:t>
      </w:r>
      <w:r>
        <w:rPr>
          <w:i/>
          <w:color w:val="231F20"/>
          <w:spacing w:val="-24"/>
        </w:rPr>
        <w:t xml:space="preserve"> </w:t>
      </w:r>
      <w:r>
        <w:rPr>
          <w:color w:val="231F20"/>
        </w:rPr>
        <w:t>dilakukan</w:t>
      </w:r>
      <w:r>
        <w:rPr>
          <w:color w:val="231F20"/>
          <w:spacing w:val="-23"/>
        </w:rPr>
        <w:t xml:space="preserve"> </w:t>
      </w:r>
      <w:r>
        <w:rPr>
          <w:color w:val="231F20"/>
        </w:rPr>
        <w:t>selama</w:t>
      </w:r>
      <w:r>
        <w:rPr>
          <w:color w:val="231F20"/>
          <w:spacing w:val="-23"/>
        </w:rPr>
        <w:t xml:space="preserve"> </w:t>
      </w:r>
      <w:r>
        <w:rPr>
          <w:color w:val="231F20"/>
        </w:rPr>
        <w:t>enam hari</w:t>
      </w:r>
      <w:r>
        <w:rPr>
          <w:color w:val="231F20"/>
          <w:spacing w:val="-9"/>
        </w:rPr>
        <w:t xml:space="preserve"> </w:t>
      </w:r>
      <w:r>
        <w:rPr>
          <w:color w:val="231F20"/>
        </w:rPr>
        <w:t>yaitu</w:t>
      </w:r>
      <w:r>
        <w:rPr>
          <w:color w:val="231F20"/>
          <w:spacing w:val="-9"/>
        </w:rPr>
        <w:t xml:space="preserve"> </w:t>
      </w:r>
      <w:r>
        <w:rPr>
          <w:color w:val="231F20"/>
        </w:rPr>
        <w:t>dari</w:t>
      </w:r>
      <w:r>
        <w:rPr>
          <w:color w:val="231F20"/>
          <w:spacing w:val="-8"/>
        </w:rPr>
        <w:t xml:space="preserve"> </w:t>
      </w:r>
      <w:r>
        <w:rPr>
          <w:color w:val="231F20"/>
        </w:rPr>
        <w:t>tanggal</w:t>
      </w:r>
      <w:r>
        <w:rPr>
          <w:color w:val="231F20"/>
          <w:spacing w:val="-9"/>
        </w:rPr>
        <w:t xml:space="preserve"> </w:t>
      </w:r>
      <w:r>
        <w:rPr>
          <w:color w:val="231F20"/>
        </w:rPr>
        <w:t>31</w:t>
      </w:r>
      <w:r>
        <w:rPr>
          <w:color w:val="231F20"/>
          <w:spacing w:val="-9"/>
        </w:rPr>
        <w:t xml:space="preserve"> </w:t>
      </w:r>
      <w:r>
        <w:rPr>
          <w:color w:val="231F20"/>
        </w:rPr>
        <w:t>Oktober-5</w:t>
      </w:r>
      <w:r>
        <w:rPr>
          <w:color w:val="231F20"/>
          <w:spacing w:val="-8"/>
        </w:rPr>
        <w:t xml:space="preserve"> </w:t>
      </w:r>
      <w:r>
        <w:rPr>
          <w:color w:val="231F20"/>
        </w:rPr>
        <w:t>November</w:t>
      </w:r>
      <w:r>
        <w:rPr>
          <w:color w:val="231F20"/>
          <w:spacing w:val="-9"/>
        </w:rPr>
        <w:t xml:space="preserve"> </w:t>
      </w:r>
      <w:r>
        <w:rPr>
          <w:color w:val="231F20"/>
        </w:rPr>
        <w:t>pada</w:t>
      </w:r>
      <w:r>
        <w:rPr>
          <w:color w:val="231F20"/>
          <w:spacing w:val="-9"/>
        </w:rPr>
        <w:t xml:space="preserve"> </w:t>
      </w:r>
      <w:r>
        <w:rPr>
          <w:color w:val="231F20"/>
        </w:rPr>
        <w:t>seluruh</w:t>
      </w:r>
      <w:r>
        <w:rPr>
          <w:color w:val="231F20"/>
          <w:spacing w:val="-8"/>
        </w:rPr>
        <w:t xml:space="preserve"> </w:t>
      </w:r>
      <w:r>
        <w:rPr>
          <w:color w:val="231F20"/>
        </w:rPr>
        <w:t>siswa melalui surat anjuran dari Kepala Dinas Pendidikan Provinsi</w:t>
      </w:r>
      <w:r>
        <w:rPr>
          <w:color w:val="231F20"/>
          <w:spacing w:val="-25"/>
        </w:rPr>
        <w:t xml:space="preserve"> </w:t>
      </w:r>
      <w:r>
        <w:rPr>
          <w:color w:val="231F20"/>
          <w:spacing w:val="-3"/>
        </w:rPr>
        <w:t xml:space="preserve">Jawa </w:t>
      </w:r>
      <w:r>
        <w:rPr>
          <w:color w:val="231F20"/>
        </w:rPr>
        <w:t>Barat.</w:t>
      </w:r>
      <w:r>
        <w:rPr>
          <w:color w:val="231F20"/>
          <w:spacing w:val="-22"/>
        </w:rPr>
        <w:t xml:space="preserve"> </w:t>
      </w:r>
      <w:r>
        <w:rPr>
          <w:color w:val="231F20"/>
        </w:rPr>
        <w:t>Siswa</w:t>
      </w:r>
      <w:r>
        <w:rPr>
          <w:color w:val="231F20"/>
          <w:spacing w:val="-22"/>
        </w:rPr>
        <w:t xml:space="preserve"> </w:t>
      </w:r>
      <w:r>
        <w:rPr>
          <w:color w:val="231F20"/>
        </w:rPr>
        <w:t>berasal</w:t>
      </w:r>
      <w:r>
        <w:rPr>
          <w:color w:val="231F20"/>
          <w:spacing w:val="-22"/>
        </w:rPr>
        <w:t xml:space="preserve"> </w:t>
      </w:r>
      <w:r>
        <w:rPr>
          <w:color w:val="231F20"/>
        </w:rPr>
        <w:t>dari</w:t>
      </w:r>
      <w:r>
        <w:rPr>
          <w:color w:val="231F20"/>
          <w:spacing w:val="-22"/>
        </w:rPr>
        <w:t xml:space="preserve"> </w:t>
      </w:r>
      <w:r>
        <w:rPr>
          <w:color w:val="231F20"/>
        </w:rPr>
        <w:t>berbagai</w:t>
      </w:r>
      <w:r>
        <w:rPr>
          <w:color w:val="231F20"/>
          <w:spacing w:val="-21"/>
        </w:rPr>
        <w:t xml:space="preserve"> </w:t>
      </w:r>
      <w:r>
        <w:rPr>
          <w:color w:val="231F20"/>
        </w:rPr>
        <w:t>sekolah</w:t>
      </w:r>
      <w:r>
        <w:rPr>
          <w:color w:val="231F20"/>
          <w:spacing w:val="-22"/>
        </w:rPr>
        <w:t xml:space="preserve"> </w:t>
      </w:r>
      <w:r>
        <w:rPr>
          <w:color w:val="231F20"/>
        </w:rPr>
        <w:t>tersebar</w:t>
      </w:r>
      <w:r>
        <w:rPr>
          <w:color w:val="231F20"/>
          <w:spacing w:val="-22"/>
        </w:rPr>
        <w:t xml:space="preserve"> </w:t>
      </w:r>
      <w:r>
        <w:rPr>
          <w:color w:val="231F20"/>
        </w:rPr>
        <w:t>di</w:t>
      </w:r>
      <w:r>
        <w:rPr>
          <w:color w:val="231F20"/>
          <w:spacing w:val="-22"/>
        </w:rPr>
        <w:t xml:space="preserve"> </w:t>
      </w:r>
      <w:r>
        <w:rPr>
          <w:color w:val="231F20"/>
        </w:rPr>
        <w:t>27</w:t>
      </w:r>
      <w:r>
        <w:rPr>
          <w:color w:val="231F20"/>
          <w:spacing w:val="-22"/>
        </w:rPr>
        <w:t xml:space="preserve"> </w:t>
      </w:r>
      <w:r>
        <w:rPr>
          <w:color w:val="231F20"/>
        </w:rPr>
        <w:t xml:space="preserve">kabupaten/ kota yang ada di </w:t>
      </w:r>
      <w:r>
        <w:rPr>
          <w:color w:val="231F20"/>
          <w:spacing w:val="-3"/>
        </w:rPr>
        <w:t>Jawa</w:t>
      </w:r>
      <w:r>
        <w:rPr>
          <w:color w:val="231F20"/>
          <w:spacing w:val="-28"/>
        </w:rPr>
        <w:t xml:space="preserve"> </w:t>
      </w:r>
      <w:r>
        <w:rPr>
          <w:color w:val="231F20"/>
        </w:rPr>
        <w:t>Barat.</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7"/>
        <w:rPr>
          <w:sz w:val="21"/>
        </w:rPr>
      </w:pPr>
    </w:p>
    <w:p w:rsidR="00B34C9E" w:rsidRDefault="006202EF">
      <w:pPr>
        <w:pStyle w:val="Heading2"/>
        <w:numPr>
          <w:ilvl w:val="0"/>
          <w:numId w:val="10"/>
        </w:numPr>
        <w:tabs>
          <w:tab w:val="left" w:pos="977"/>
          <w:tab w:val="left" w:pos="978"/>
        </w:tabs>
        <w:spacing w:before="118"/>
        <w:ind w:hanging="361"/>
        <w:jc w:val="left"/>
      </w:pPr>
      <w:r>
        <w:rPr>
          <w:color w:val="231F20"/>
        </w:rPr>
        <w:t>Sumber</w:t>
      </w:r>
      <w:r>
        <w:rPr>
          <w:color w:val="231F20"/>
          <w:spacing w:val="-8"/>
        </w:rPr>
        <w:t xml:space="preserve"> </w:t>
      </w:r>
      <w:r>
        <w:rPr>
          <w:color w:val="231F20"/>
        </w:rPr>
        <w:t>Daya</w:t>
      </w:r>
    </w:p>
    <w:p w:rsidR="00B34C9E" w:rsidRDefault="006202EF">
      <w:pPr>
        <w:pStyle w:val="BodyText"/>
        <w:spacing w:before="170" w:line="249" w:lineRule="auto"/>
        <w:ind w:left="617" w:right="898" w:firstLine="720"/>
        <w:jc w:val="both"/>
      </w:pPr>
      <w:r>
        <w:rPr>
          <w:color w:val="231F20"/>
        </w:rPr>
        <w:t xml:space="preserve">Pada dimensi sumber daya di </w:t>
      </w:r>
      <w:r>
        <w:rPr>
          <w:color w:val="231F20"/>
          <w:spacing w:val="-3"/>
        </w:rPr>
        <w:t xml:space="preserve">Jawa </w:t>
      </w:r>
      <w:r>
        <w:rPr>
          <w:color w:val="231F20"/>
        </w:rPr>
        <w:t xml:space="preserve">Barat responden diberikan pertanyaan yang sama dengan responden di Jakarta. Tidak berbeda jauh dengan wilayah Jakarta, responden di </w:t>
      </w:r>
      <w:r>
        <w:rPr>
          <w:color w:val="231F20"/>
          <w:spacing w:val="-3"/>
        </w:rPr>
        <w:t xml:space="preserve">Jawa </w:t>
      </w:r>
      <w:r>
        <w:rPr>
          <w:color w:val="231F20"/>
        </w:rPr>
        <w:t>Barat juga sebagian besar memiliki gawai setidaknya satu baik berupa HP maupun tablet.</w:t>
      </w:r>
      <w:r>
        <w:rPr>
          <w:color w:val="231F20"/>
        </w:rPr>
        <w:t xml:space="preserve"> Pengguna gawai di </w:t>
      </w:r>
      <w:r>
        <w:rPr>
          <w:color w:val="231F20"/>
          <w:spacing w:val="-3"/>
        </w:rPr>
        <w:t xml:space="preserve">Jawa </w:t>
      </w:r>
      <w:r>
        <w:rPr>
          <w:color w:val="231F20"/>
        </w:rPr>
        <w:t>Barat yang memilih satu buah merupakan pengguna paling banyak yaitu sebesar 91,15% dan yang tidak memiliki gawai hanya sebanyak 0.93%</w:t>
      </w:r>
      <w:r>
        <w:rPr>
          <w:color w:val="231F20"/>
          <w:spacing w:val="-12"/>
        </w:rPr>
        <w:t xml:space="preserve"> </w:t>
      </w:r>
      <w:r>
        <w:rPr>
          <w:color w:val="231F20"/>
        </w:rPr>
        <w:t>artinya</w:t>
      </w:r>
      <w:r>
        <w:rPr>
          <w:color w:val="231F20"/>
          <w:spacing w:val="-11"/>
        </w:rPr>
        <w:t xml:space="preserve"> </w:t>
      </w:r>
      <w:r>
        <w:rPr>
          <w:color w:val="231F20"/>
        </w:rPr>
        <w:t>sebanyak</w:t>
      </w:r>
      <w:r>
        <w:rPr>
          <w:color w:val="231F20"/>
          <w:spacing w:val="-11"/>
        </w:rPr>
        <w:t xml:space="preserve"> </w:t>
      </w:r>
      <w:r>
        <w:rPr>
          <w:color w:val="231F20"/>
        </w:rPr>
        <w:t>99,07%</w:t>
      </w:r>
      <w:r>
        <w:rPr>
          <w:color w:val="231F20"/>
          <w:spacing w:val="-12"/>
        </w:rPr>
        <w:t xml:space="preserve"> </w:t>
      </w:r>
      <w:r>
        <w:rPr>
          <w:color w:val="231F20"/>
        </w:rPr>
        <w:t>responden</w:t>
      </w:r>
      <w:r>
        <w:rPr>
          <w:color w:val="231F20"/>
          <w:spacing w:val="-11"/>
        </w:rPr>
        <w:t xml:space="preserve"> </w:t>
      </w:r>
      <w:r>
        <w:rPr>
          <w:color w:val="231F20"/>
        </w:rPr>
        <w:t>di</w:t>
      </w:r>
      <w:r>
        <w:rPr>
          <w:color w:val="231F20"/>
          <w:spacing w:val="-11"/>
        </w:rPr>
        <w:t xml:space="preserve"> </w:t>
      </w:r>
      <w:r>
        <w:rPr>
          <w:color w:val="231F20"/>
          <w:spacing w:val="-3"/>
        </w:rPr>
        <w:t>Jawa</w:t>
      </w:r>
      <w:r>
        <w:rPr>
          <w:color w:val="231F20"/>
          <w:spacing w:val="-12"/>
        </w:rPr>
        <w:t xml:space="preserve"> </w:t>
      </w:r>
      <w:r>
        <w:rPr>
          <w:color w:val="231F20"/>
        </w:rPr>
        <w:t>Barat</w:t>
      </w:r>
      <w:r>
        <w:rPr>
          <w:color w:val="231F20"/>
          <w:spacing w:val="-11"/>
        </w:rPr>
        <w:t xml:space="preserve"> </w:t>
      </w:r>
      <w:r>
        <w:rPr>
          <w:color w:val="231F20"/>
        </w:rPr>
        <w:t>memiliki gawai.</w:t>
      </w:r>
    </w:p>
    <w:p w:rsidR="00B34C9E" w:rsidRDefault="006202EF">
      <w:pPr>
        <w:pStyle w:val="BodyText"/>
        <w:spacing w:before="168"/>
        <w:ind w:left="117" w:right="398"/>
        <w:jc w:val="center"/>
      </w:pPr>
      <w:r>
        <w:rPr>
          <w:color w:val="231F20"/>
        </w:rPr>
        <w:t xml:space="preserve">Diagram 4.17 Jumlah Kepemilikian </w:t>
      </w:r>
      <w:r>
        <w:rPr>
          <w:color w:val="231F20"/>
        </w:rPr>
        <w:t>Gawai SMA Jawa Barat</w:t>
      </w:r>
    </w:p>
    <w:p w:rsidR="00B34C9E" w:rsidRDefault="006202EF">
      <w:pPr>
        <w:pStyle w:val="BodyText"/>
        <w:spacing w:before="7"/>
        <w:rPr>
          <w:sz w:val="27"/>
        </w:rPr>
      </w:pPr>
      <w:r>
        <w:rPr>
          <w:noProof/>
          <w:lang w:val="id-ID" w:eastAsia="id-ID" w:bidi="yi-Hebr"/>
        </w:rPr>
        <w:drawing>
          <wp:anchor distT="0" distB="0" distL="0" distR="0" simplePos="0" relativeHeight="251638272" behindDoc="0" locked="0" layoutInCell="1" allowOverlap="1">
            <wp:simplePos x="0" y="0"/>
            <wp:positionH relativeFrom="page">
              <wp:posOffset>1336675</wp:posOffset>
            </wp:positionH>
            <wp:positionV relativeFrom="paragraph">
              <wp:posOffset>226060</wp:posOffset>
            </wp:positionV>
            <wp:extent cx="2530475" cy="1566545"/>
            <wp:effectExtent l="0" t="0" r="0" b="0"/>
            <wp:wrapTopAndBottom/>
            <wp:docPr id="3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0.jpeg"/>
                    <pic:cNvPicPr>
                      <a:picLocks noChangeAspect="1"/>
                    </pic:cNvPicPr>
                  </pic:nvPicPr>
                  <pic:blipFill>
                    <a:blip r:embed="rId58" cstate="print"/>
                    <a:stretch>
                      <a:fillRect/>
                    </a:stretch>
                  </pic:blipFill>
                  <pic:spPr>
                    <a:xfrm>
                      <a:off x="0" y="0"/>
                      <a:ext cx="2530557" cy="1566672"/>
                    </a:xfrm>
                    <a:prstGeom prst="rect">
                      <a:avLst/>
                    </a:prstGeom>
                  </pic:spPr>
                </pic:pic>
              </a:graphicData>
            </a:graphic>
          </wp:anchor>
        </w:drawing>
      </w:r>
    </w:p>
    <w:p w:rsidR="00B34C9E" w:rsidRDefault="006202EF">
      <w:pPr>
        <w:spacing w:before="135"/>
        <w:ind w:left="117" w:right="398"/>
        <w:jc w:val="center"/>
        <w:rPr>
          <w:sz w:val="18"/>
        </w:rPr>
      </w:pPr>
      <w:r>
        <w:rPr>
          <w:color w:val="231F20"/>
          <w:sz w:val="18"/>
        </w:rPr>
        <w:t>Sumber: Puslitjakdikbud, 2018.</w:t>
      </w:r>
    </w:p>
    <w:p w:rsidR="00B34C9E" w:rsidRDefault="00B34C9E">
      <w:pPr>
        <w:pStyle w:val="BodyText"/>
        <w:rPr>
          <w:sz w:val="24"/>
        </w:rPr>
      </w:pPr>
    </w:p>
    <w:p w:rsidR="00B34C9E" w:rsidRDefault="00B34C9E">
      <w:pPr>
        <w:pStyle w:val="BodyText"/>
        <w:rPr>
          <w:sz w:val="26"/>
        </w:rPr>
      </w:pPr>
    </w:p>
    <w:p w:rsidR="00B34C9E" w:rsidRDefault="006202EF">
      <w:pPr>
        <w:pStyle w:val="BodyText"/>
        <w:spacing w:line="249" w:lineRule="auto"/>
        <w:ind w:left="617" w:right="898" w:firstLine="720"/>
        <w:jc w:val="both"/>
      </w:pPr>
      <w:r>
        <w:rPr>
          <w:color w:val="231F20"/>
        </w:rPr>
        <w:t xml:space="preserve">Diagram 4.18 memaparkan tentang jenis perangkat yang paling sering digunakan oleh siswa untuk mengakses informasi elektronik. Grafik tersebut menunjukkan bahwa mayoritas responden mengakses informasi </w:t>
      </w:r>
      <w:r>
        <w:rPr>
          <w:color w:val="231F20"/>
        </w:rPr>
        <w:t xml:space="preserve">elektronik dengan menggunakan hp yaitu sebanyak 96.32%. </w:t>
      </w:r>
      <w:r>
        <w:rPr>
          <w:color w:val="231F20"/>
          <w:spacing w:val="-2"/>
        </w:rPr>
        <w:t xml:space="preserve">Namun, </w:t>
      </w:r>
      <w:r>
        <w:rPr>
          <w:color w:val="231F20"/>
        </w:rPr>
        <w:t>ada juga responden yang tidak pernah mengakses informasi elektronik, meskipun hanya sebanyak</w:t>
      </w:r>
      <w:r>
        <w:rPr>
          <w:color w:val="231F20"/>
          <w:spacing w:val="-28"/>
        </w:rPr>
        <w:t xml:space="preserve"> </w:t>
      </w:r>
      <w:r>
        <w:rPr>
          <w:color w:val="231F20"/>
        </w:rPr>
        <w:t>0,3%</w:t>
      </w:r>
      <w:r>
        <w:rPr>
          <w:color w:val="231F20"/>
          <w:spacing w:val="-27"/>
        </w:rPr>
        <w:t xml:space="preserve"> </w:t>
      </w:r>
      <w:r>
        <w:rPr>
          <w:color w:val="231F20"/>
        </w:rPr>
        <w:t>saja.</w:t>
      </w:r>
      <w:r>
        <w:rPr>
          <w:color w:val="231F20"/>
          <w:spacing w:val="-5"/>
        </w:rPr>
        <w:t xml:space="preserve"> </w:t>
      </w:r>
      <w:r>
        <w:rPr>
          <w:color w:val="231F20"/>
        </w:rPr>
        <w:t>Sisanya</w:t>
      </w:r>
      <w:r>
        <w:rPr>
          <w:color w:val="231F20"/>
          <w:spacing w:val="-27"/>
        </w:rPr>
        <w:t xml:space="preserve"> </w:t>
      </w:r>
      <w:r>
        <w:rPr>
          <w:color w:val="231F20"/>
        </w:rPr>
        <w:t>siswa</w:t>
      </w:r>
      <w:r>
        <w:rPr>
          <w:color w:val="231F20"/>
          <w:spacing w:val="-28"/>
        </w:rPr>
        <w:t xml:space="preserve"> </w:t>
      </w:r>
      <w:r>
        <w:rPr>
          <w:color w:val="231F20"/>
        </w:rPr>
        <w:t>mengaku</w:t>
      </w:r>
      <w:r>
        <w:rPr>
          <w:color w:val="231F20"/>
          <w:spacing w:val="-27"/>
        </w:rPr>
        <w:t xml:space="preserve"> </w:t>
      </w:r>
      <w:r>
        <w:rPr>
          <w:color w:val="231F20"/>
        </w:rPr>
        <w:t>memperoleh</w:t>
      </w:r>
      <w:r>
        <w:rPr>
          <w:color w:val="231F20"/>
          <w:spacing w:val="-27"/>
        </w:rPr>
        <w:t xml:space="preserve"> </w:t>
      </w:r>
      <w:r>
        <w:rPr>
          <w:color w:val="231F20"/>
        </w:rPr>
        <w:t>informasi elektronik dari tablet, laptop dan</w:t>
      </w:r>
      <w:r>
        <w:rPr>
          <w:color w:val="231F20"/>
          <w:spacing w:val="-21"/>
        </w:rPr>
        <w:t xml:space="preserve"> </w:t>
      </w:r>
      <w:r>
        <w:rPr>
          <w:color w:val="231F20"/>
          <w:spacing w:val="-4"/>
        </w:rPr>
        <w:t>komputer.</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73" w:right="688"/>
        <w:jc w:val="center"/>
      </w:pPr>
      <w:r>
        <w:rPr>
          <w:color w:val="231F20"/>
        </w:rPr>
        <w:t>Diagram 4.18 Perangkat Paling Banyak digunakan dalam Mengakses Informasi di Jawa Barat</w:t>
      </w:r>
    </w:p>
    <w:p w:rsidR="00B34C9E" w:rsidRDefault="006202EF">
      <w:pPr>
        <w:pStyle w:val="BodyText"/>
        <w:spacing w:before="3"/>
        <w:rPr>
          <w:sz w:val="9"/>
        </w:rPr>
      </w:pPr>
      <w:r>
        <w:rPr>
          <w:noProof/>
          <w:lang w:val="id-ID" w:eastAsia="id-ID" w:bidi="yi-Hebr"/>
        </w:rPr>
        <w:drawing>
          <wp:anchor distT="0" distB="0" distL="0" distR="0" simplePos="0" relativeHeight="251639296" behindDoc="0" locked="0" layoutInCell="1" allowOverlap="1">
            <wp:simplePos x="0" y="0"/>
            <wp:positionH relativeFrom="page">
              <wp:posOffset>1270000</wp:posOffset>
            </wp:positionH>
            <wp:positionV relativeFrom="paragraph">
              <wp:posOffset>92075</wp:posOffset>
            </wp:positionV>
            <wp:extent cx="2975610" cy="1755775"/>
            <wp:effectExtent l="0" t="0" r="0" b="0"/>
            <wp:wrapTopAndBottom/>
            <wp:docPr id="3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1.jpeg"/>
                    <pic:cNvPicPr>
                      <a:picLocks noChangeAspect="1"/>
                    </pic:cNvPicPr>
                  </pic:nvPicPr>
                  <pic:blipFill>
                    <a:blip r:embed="rId59" cstate="print"/>
                    <a:stretch>
                      <a:fillRect/>
                    </a:stretch>
                  </pic:blipFill>
                  <pic:spPr>
                    <a:xfrm>
                      <a:off x="0" y="0"/>
                      <a:ext cx="2975409" cy="1755648"/>
                    </a:xfrm>
                    <a:prstGeom prst="rect">
                      <a:avLst/>
                    </a:prstGeom>
                  </pic:spPr>
                </pic:pic>
              </a:graphicData>
            </a:graphic>
          </wp:anchor>
        </w:drawing>
      </w:r>
    </w:p>
    <w:p w:rsidR="00B34C9E" w:rsidRDefault="00B34C9E">
      <w:pPr>
        <w:pStyle w:val="BodyText"/>
        <w:spacing w:before="5"/>
        <w:rPr>
          <w:sz w:val="24"/>
        </w:rPr>
      </w:pPr>
    </w:p>
    <w:p w:rsidR="00B34C9E" w:rsidRDefault="006202EF">
      <w:pPr>
        <w:ind w:left="398" w:right="115"/>
        <w:jc w:val="center"/>
        <w:rPr>
          <w:sz w:val="18"/>
        </w:rPr>
      </w:pPr>
      <w:r>
        <w:rPr>
          <w:color w:val="231F20"/>
          <w:sz w:val="18"/>
        </w:rPr>
        <w:t>Sumber: Puslitjakdikbud, 2018.</w:t>
      </w:r>
    </w:p>
    <w:p w:rsidR="00B34C9E" w:rsidRDefault="006202EF">
      <w:pPr>
        <w:pStyle w:val="BodyText"/>
        <w:spacing w:before="174" w:line="249" w:lineRule="auto"/>
        <w:ind w:left="900" w:right="614" w:firstLine="720"/>
        <w:jc w:val="both"/>
      </w:pPr>
      <w:r>
        <w:rPr>
          <w:color w:val="231F20"/>
        </w:rPr>
        <w:t>Hal ini menunjukkan bahwa hp merupakan perangkat elektronik yang lebih familiar digunakan oleh siswa dalam</w:t>
      </w:r>
      <w:r>
        <w:rPr>
          <w:color w:val="231F20"/>
          <w:spacing w:val="-26"/>
        </w:rPr>
        <w:t xml:space="preserve"> </w:t>
      </w:r>
      <w:r>
        <w:rPr>
          <w:color w:val="231F20"/>
        </w:rPr>
        <w:t xml:space="preserve">rangka </w:t>
      </w:r>
      <w:r>
        <w:rPr>
          <w:color w:val="231F20"/>
        </w:rPr>
        <w:t>mengakses segala bentuk</w:t>
      </w:r>
      <w:r>
        <w:rPr>
          <w:color w:val="231F20"/>
          <w:spacing w:val="-16"/>
        </w:rPr>
        <w:t xml:space="preserve"> </w:t>
      </w:r>
      <w:r>
        <w:rPr>
          <w:color w:val="231F20"/>
        </w:rPr>
        <w:t>informasi.</w:t>
      </w:r>
    </w:p>
    <w:p w:rsidR="00B34C9E" w:rsidRDefault="006202EF">
      <w:pPr>
        <w:pStyle w:val="BodyText"/>
        <w:spacing w:before="163" w:line="249" w:lineRule="auto"/>
        <w:ind w:left="782" w:right="496"/>
        <w:jc w:val="center"/>
      </w:pPr>
      <w:r>
        <w:rPr>
          <w:color w:val="231F20"/>
        </w:rPr>
        <w:t>Diagram 4.19 Pengeluaran Bulanan Responden Jakarta untuk Membeli Paket Data di Jawa Barat</w:t>
      </w:r>
    </w:p>
    <w:p w:rsidR="00B34C9E" w:rsidRDefault="006202EF">
      <w:pPr>
        <w:pStyle w:val="BodyText"/>
        <w:spacing w:before="8"/>
        <w:rPr>
          <w:sz w:val="14"/>
        </w:rPr>
      </w:pPr>
      <w:r>
        <w:rPr>
          <w:noProof/>
          <w:lang w:val="id-ID" w:eastAsia="id-ID" w:bidi="yi-Hebr"/>
        </w:rPr>
        <w:drawing>
          <wp:anchor distT="0" distB="0" distL="0" distR="0" simplePos="0" relativeHeight="251640320" behindDoc="0" locked="0" layoutInCell="1" allowOverlap="1">
            <wp:simplePos x="0" y="0"/>
            <wp:positionH relativeFrom="page">
              <wp:posOffset>1177925</wp:posOffset>
            </wp:positionH>
            <wp:positionV relativeFrom="paragraph">
              <wp:posOffset>132080</wp:posOffset>
            </wp:positionV>
            <wp:extent cx="3154680" cy="2005330"/>
            <wp:effectExtent l="0" t="0" r="0" b="0"/>
            <wp:wrapTopAndBottom/>
            <wp:docPr id="3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2.jpeg"/>
                    <pic:cNvPicPr>
                      <a:picLocks noChangeAspect="1"/>
                    </pic:cNvPicPr>
                  </pic:nvPicPr>
                  <pic:blipFill>
                    <a:blip r:embed="rId60" cstate="print"/>
                    <a:stretch>
                      <a:fillRect/>
                    </a:stretch>
                  </pic:blipFill>
                  <pic:spPr>
                    <a:xfrm>
                      <a:off x="0" y="0"/>
                      <a:ext cx="3154941" cy="2005584"/>
                    </a:xfrm>
                    <a:prstGeom prst="rect">
                      <a:avLst/>
                    </a:prstGeom>
                  </pic:spPr>
                </pic:pic>
              </a:graphicData>
            </a:graphic>
          </wp:anchor>
        </w:drawing>
      </w:r>
    </w:p>
    <w:p w:rsidR="00B34C9E" w:rsidRDefault="006202EF">
      <w:pPr>
        <w:spacing w:before="64"/>
        <w:ind w:left="398" w:right="115"/>
        <w:jc w:val="center"/>
        <w:rPr>
          <w:sz w:val="18"/>
        </w:rPr>
      </w:pPr>
      <w:r>
        <w:rPr>
          <w:color w:val="231F20"/>
          <w:sz w:val="18"/>
        </w:rPr>
        <w:t>Sumber: Puslitjakdikbud, 2018.</w:t>
      </w:r>
    </w:p>
    <w:p w:rsidR="00B34C9E" w:rsidRDefault="00B34C9E">
      <w:pPr>
        <w:jc w:val="center"/>
        <w:rPr>
          <w:sz w:val="18"/>
        </w:rPr>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firstLine="720"/>
        <w:jc w:val="both"/>
      </w:pPr>
      <w:r>
        <w:rPr>
          <w:color w:val="231F20"/>
        </w:rPr>
        <w:t>Diagram di atas merupakan gambaran biaya yang dikeluarkan</w:t>
      </w:r>
      <w:r>
        <w:rPr>
          <w:color w:val="231F20"/>
          <w:spacing w:val="-10"/>
        </w:rPr>
        <w:t xml:space="preserve"> </w:t>
      </w:r>
      <w:r>
        <w:rPr>
          <w:color w:val="231F20"/>
        </w:rPr>
        <w:t>oleh</w:t>
      </w:r>
      <w:r>
        <w:rPr>
          <w:color w:val="231F20"/>
          <w:spacing w:val="-9"/>
        </w:rPr>
        <w:t xml:space="preserve"> </w:t>
      </w:r>
      <w:r>
        <w:rPr>
          <w:color w:val="231F20"/>
        </w:rPr>
        <w:t>siswa</w:t>
      </w:r>
      <w:r>
        <w:rPr>
          <w:color w:val="231F20"/>
          <w:spacing w:val="-9"/>
        </w:rPr>
        <w:t xml:space="preserve"> </w:t>
      </w:r>
      <w:r>
        <w:rPr>
          <w:color w:val="231F20"/>
        </w:rPr>
        <w:t>dalam</w:t>
      </w:r>
      <w:r>
        <w:rPr>
          <w:color w:val="231F20"/>
          <w:spacing w:val="-9"/>
        </w:rPr>
        <w:t xml:space="preserve"> </w:t>
      </w:r>
      <w:r>
        <w:rPr>
          <w:color w:val="231F20"/>
        </w:rPr>
        <w:t>men</w:t>
      </w:r>
      <w:r>
        <w:rPr>
          <w:color w:val="231F20"/>
        </w:rPr>
        <w:t>ggunakan</w:t>
      </w:r>
      <w:r>
        <w:rPr>
          <w:color w:val="231F20"/>
          <w:spacing w:val="-9"/>
        </w:rPr>
        <w:t xml:space="preserve"> </w:t>
      </w:r>
      <w:r>
        <w:rPr>
          <w:color w:val="231F20"/>
        </w:rPr>
        <w:t>gawai</w:t>
      </w:r>
      <w:r>
        <w:rPr>
          <w:color w:val="231F20"/>
          <w:spacing w:val="-9"/>
        </w:rPr>
        <w:t xml:space="preserve"> </w:t>
      </w:r>
      <w:r>
        <w:rPr>
          <w:color w:val="231F20"/>
        </w:rPr>
        <w:t>agar</w:t>
      </w:r>
      <w:r>
        <w:rPr>
          <w:color w:val="231F20"/>
          <w:spacing w:val="-9"/>
        </w:rPr>
        <w:t xml:space="preserve"> </w:t>
      </w:r>
      <w:r>
        <w:rPr>
          <w:color w:val="231F20"/>
        </w:rPr>
        <w:t>terhubung dengan internet. Sebagian besar responden menjawab bahwa biaya yang dikeluarkan setiap bulan untuk membeli paket data kurang</w:t>
      </w:r>
      <w:r>
        <w:rPr>
          <w:color w:val="231F20"/>
          <w:spacing w:val="-20"/>
        </w:rPr>
        <w:t xml:space="preserve"> </w:t>
      </w:r>
      <w:r>
        <w:rPr>
          <w:color w:val="231F20"/>
        </w:rPr>
        <w:t>dari</w:t>
      </w:r>
      <w:r>
        <w:rPr>
          <w:color w:val="231F20"/>
          <w:spacing w:val="-19"/>
        </w:rPr>
        <w:t xml:space="preserve"> </w:t>
      </w:r>
      <w:r>
        <w:rPr>
          <w:color w:val="231F20"/>
        </w:rPr>
        <w:t>Rp50.000</w:t>
      </w:r>
      <w:r>
        <w:rPr>
          <w:color w:val="231F20"/>
          <w:spacing w:val="-19"/>
        </w:rPr>
        <w:t xml:space="preserve"> </w:t>
      </w:r>
      <w:r>
        <w:rPr>
          <w:color w:val="231F20"/>
        </w:rPr>
        <w:t>per</w:t>
      </w:r>
      <w:r>
        <w:rPr>
          <w:color w:val="231F20"/>
          <w:spacing w:val="-19"/>
        </w:rPr>
        <w:t xml:space="preserve"> </w:t>
      </w:r>
      <w:r>
        <w:rPr>
          <w:color w:val="231F20"/>
        </w:rPr>
        <w:t>bulan</w:t>
      </w:r>
      <w:r>
        <w:rPr>
          <w:color w:val="231F20"/>
          <w:spacing w:val="-19"/>
        </w:rPr>
        <w:t xml:space="preserve"> </w:t>
      </w:r>
      <w:r>
        <w:rPr>
          <w:color w:val="231F20"/>
        </w:rPr>
        <w:t>yaitu</w:t>
      </w:r>
      <w:r>
        <w:rPr>
          <w:color w:val="231F20"/>
          <w:spacing w:val="-19"/>
        </w:rPr>
        <w:t xml:space="preserve"> </w:t>
      </w:r>
      <w:r>
        <w:rPr>
          <w:color w:val="231F20"/>
        </w:rPr>
        <w:t>sebanyak</w:t>
      </w:r>
      <w:r>
        <w:rPr>
          <w:color w:val="231F20"/>
          <w:spacing w:val="13"/>
        </w:rPr>
        <w:t xml:space="preserve"> </w:t>
      </w:r>
      <w:r>
        <w:rPr>
          <w:color w:val="231F20"/>
        </w:rPr>
        <w:t>52.83%</w:t>
      </w:r>
      <w:r>
        <w:rPr>
          <w:color w:val="231F20"/>
          <w:spacing w:val="-19"/>
        </w:rPr>
        <w:t xml:space="preserve"> </w:t>
      </w:r>
      <w:r>
        <w:rPr>
          <w:color w:val="231F20"/>
        </w:rPr>
        <w:t xml:space="preserve">responden. Proporsi besar lainnya yaitu responden yang </w:t>
      </w:r>
      <w:r>
        <w:rPr>
          <w:color w:val="231F20"/>
        </w:rPr>
        <w:t>menyatakan bahwa mereka</w:t>
      </w:r>
      <w:r>
        <w:rPr>
          <w:color w:val="231F20"/>
          <w:spacing w:val="-31"/>
        </w:rPr>
        <w:t xml:space="preserve"> </w:t>
      </w:r>
      <w:r>
        <w:rPr>
          <w:color w:val="231F20"/>
        </w:rPr>
        <w:t>menghabiskan</w:t>
      </w:r>
      <w:r>
        <w:rPr>
          <w:color w:val="231F20"/>
          <w:spacing w:val="-31"/>
        </w:rPr>
        <w:t xml:space="preserve"> </w:t>
      </w:r>
      <w:r>
        <w:rPr>
          <w:color w:val="231F20"/>
        </w:rPr>
        <w:t>Rp50.000</w:t>
      </w:r>
      <w:r>
        <w:rPr>
          <w:color w:val="231F20"/>
          <w:spacing w:val="-31"/>
        </w:rPr>
        <w:t xml:space="preserve"> </w:t>
      </w:r>
      <w:r>
        <w:rPr>
          <w:color w:val="231F20"/>
        </w:rPr>
        <w:t>hingga</w:t>
      </w:r>
      <w:r>
        <w:rPr>
          <w:color w:val="231F20"/>
          <w:spacing w:val="-31"/>
        </w:rPr>
        <w:t xml:space="preserve"> </w:t>
      </w:r>
      <w:r>
        <w:rPr>
          <w:color w:val="231F20"/>
        </w:rPr>
        <w:t>Rp100.000</w:t>
      </w:r>
      <w:r>
        <w:rPr>
          <w:color w:val="231F20"/>
          <w:spacing w:val="-31"/>
        </w:rPr>
        <w:t xml:space="preserve"> </w:t>
      </w:r>
      <w:r>
        <w:rPr>
          <w:color w:val="231F20"/>
        </w:rPr>
        <w:t>setiap</w:t>
      </w:r>
      <w:r>
        <w:rPr>
          <w:color w:val="231F20"/>
          <w:spacing w:val="-31"/>
        </w:rPr>
        <w:t xml:space="preserve"> </w:t>
      </w:r>
      <w:r>
        <w:rPr>
          <w:color w:val="231F20"/>
        </w:rPr>
        <w:t xml:space="preserve">bulannya untuk membeli paket data, yaitu 41.34% responden. </w:t>
      </w:r>
      <w:r>
        <w:rPr>
          <w:color w:val="231F20"/>
          <w:spacing w:val="-3"/>
        </w:rPr>
        <w:t xml:space="preserve">Hanya </w:t>
      </w:r>
      <w:r>
        <w:rPr>
          <w:color w:val="231F20"/>
        </w:rPr>
        <w:t>5,7% responden yang menyatakan bahwa mereka menghabiskan lebih dari Rp100.000 per bulan untuk membeli paket</w:t>
      </w:r>
      <w:r>
        <w:rPr>
          <w:color w:val="231F20"/>
          <w:spacing w:val="-32"/>
        </w:rPr>
        <w:t xml:space="preserve"> </w:t>
      </w:r>
      <w:r>
        <w:rPr>
          <w:color w:val="231F20"/>
        </w:rPr>
        <w:t>data.</w:t>
      </w:r>
    </w:p>
    <w:p w:rsidR="00B34C9E" w:rsidRDefault="006202EF">
      <w:pPr>
        <w:pStyle w:val="Heading2"/>
        <w:numPr>
          <w:ilvl w:val="0"/>
          <w:numId w:val="10"/>
        </w:numPr>
        <w:tabs>
          <w:tab w:val="left" w:pos="977"/>
          <w:tab w:val="left" w:pos="978"/>
        </w:tabs>
        <w:spacing w:before="168"/>
        <w:ind w:hanging="361"/>
        <w:jc w:val="left"/>
      </w:pPr>
      <w:r>
        <w:rPr>
          <w:color w:val="231F20"/>
        </w:rPr>
        <w:t>Perilaku</w:t>
      </w:r>
      <w:r>
        <w:rPr>
          <w:color w:val="231F20"/>
          <w:spacing w:val="-10"/>
        </w:rPr>
        <w:t xml:space="preserve"> </w:t>
      </w:r>
      <w:r>
        <w:rPr>
          <w:color w:val="231F20"/>
        </w:rPr>
        <w:t>Pengguna</w:t>
      </w:r>
      <w:r>
        <w:rPr>
          <w:color w:val="231F20"/>
          <w:spacing w:val="-9"/>
        </w:rPr>
        <w:t xml:space="preserve"> </w:t>
      </w:r>
      <w:r>
        <w:rPr>
          <w:color w:val="231F20"/>
        </w:rPr>
        <w:t>Gawai</w:t>
      </w:r>
      <w:r>
        <w:rPr>
          <w:color w:val="231F20"/>
          <w:spacing w:val="-10"/>
        </w:rPr>
        <w:t xml:space="preserve"> </w:t>
      </w:r>
      <w:r>
        <w:rPr>
          <w:color w:val="231F20"/>
        </w:rPr>
        <w:t>di</w:t>
      </w:r>
      <w:r>
        <w:rPr>
          <w:color w:val="231F20"/>
          <w:spacing w:val="-9"/>
        </w:rPr>
        <w:t xml:space="preserve"> </w:t>
      </w:r>
      <w:r>
        <w:rPr>
          <w:color w:val="231F20"/>
          <w:spacing w:val="-3"/>
        </w:rPr>
        <w:t>Jawa</w:t>
      </w:r>
      <w:r>
        <w:rPr>
          <w:color w:val="231F20"/>
          <w:spacing w:val="-10"/>
        </w:rPr>
        <w:t xml:space="preserve"> </w:t>
      </w:r>
      <w:r>
        <w:rPr>
          <w:color w:val="231F20"/>
        </w:rPr>
        <w:t>Barat</w:t>
      </w:r>
    </w:p>
    <w:p w:rsidR="00B34C9E" w:rsidRDefault="006202EF">
      <w:pPr>
        <w:pStyle w:val="BodyText"/>
        <w:spacing w:before="170" w:line="249" w:lineRule="auto"/>
        <w:ind w:left="617" w:right="898" w:firstLine="720"/>
        <w:jc w:val="both"/>
      </w:pPr>
      <w:r>
        <w:rPr>
          <w:color w:val="231F20"/>
        </w:rPr>
        <w:t xml:space="preserve">Diagram di bawah menunjukkan tentang waktu </w:t>
      </w:r>
      <w:r>
        <w:rPr>
          <w:color w:val="231F20"/>
          <w:spacing w:val="-4"/>
        </w:rPr>
        <w:t xml:space="preserve">yang </w:t>
      </w:r>
      <w:r>
        <w:rPr>
          <w:color w:val="231F20"/>
        </w:rPr>
        <w:t xml:space="preserve">dihabiskan oleh siswa untuk menggunakan gawai dalam satu hari. </w:t>
      </w:r>
      <w:r>
        <w:rPr>
          <w:color w:val="231F20"/>
          <w:spacing w:val="-4"/>
        </w:rPr>
        <w:t>Tampak</w:t>
      </w:r>
      <w:r>
        <w:rPr>
          <w:color w:val="231F20"/>
          <w:spacing w:val="-22"/>
        </w:rPr>
        <w:t xml:space="preserve"> </w:t>
      </w:r>
      <w:r>
        <w:rPr>
          <w:color w:val="231F20"/>
        </w:rPr>
        <w:t>bahwa</w:t>
      </w:r>
      <w:r>
        <w:rPr>
          <w:color w:val="231F20"/>
          <w:spacing w:val="-21"/>
        </w:rPr>
        <w:t xml:space="preserve"> </w:t>
      </w:r>
      <w:r>
        <w:rPr>
          <w:color w:val="231F20"/>
        </w:rPr>
        <w:t>sebagian</w:t>
      </w:r>
      <w:r>
        <w:rPr>
          <w:color w:val="231F20"/>
          <w:spacing w:val="-22"/>
        </w:rPr>
        <w:t xml:space="preserve"> </w:t>
      </w:r>
      <w:r>
        <w:rPr>
          <w:color w:val="231F20"/>
        </w:rPr>
        <w:t>besar</w:t>
      </w:r>
      <w:r>
        <w:rPr>
          <w:color w:val="231F20"/>
          <w:spacing w:val="-21"/>
        </w:rPr>
        <w:t xml:space="preserve"> </w:t>
      </w:r>
      <w:r>
        <w:rPr>
          <w:color w:val="231F20"/>
        </w:rPr>
        <w:t>siswa</w:t>
      </w:r>
      <w:r>
        <w:rPr>
          <w:color w:val="231F20"/>
          <w:spacing w:val="-22"/>
        </w:rPr>
        <w:t xml:space="preserve"> </w:t>
      </w:r>
      <w:r>
        <w:rPr>
          <w:color w:val="231F20"/>
        </w:rPr>
        <w:t>menggunakan</w:t>
      </w:r>
      <w:r>
        <w:rPr>
          <w:color w:val="231F20"/>
          <w:spacing w:val="-21"/>
        </w:rPr>
        <w:t xml:space="preserve"> </w:t>
      </w:r>
      <w:r>
        <w:rPr>
          <w:color w:val="231F20"/>
        </w:rPr>
        <w:t>gawai</w:t>
      </w:r>
      <w:r>
        <w:rPr>
          <w:color w:val="231F20"/>
          <w:spacing w:val="-21"/>
        </w:rPr>
        <w:t xml:space="preserve"> </w:t>
      </w:r>
      <w:r>
        <w:rPr>
          <w:color w:val="231F20"/>
        </w:rPr>
        <w:t>lebih</w:t>
      </w:r>
      <w:r>
        <w:rPr>
          <w:color w:val="231F20"/>
          <w:spacing w:val="-22"/>
        </w:rPr>
        <w:t xml:space="preserve"> </w:t>
      </w:r>
      <w:r>
        <w:rPr>
          <w:color w:val="231F20"/>
        </w:rPr>
        <w:t>dari lima satu jam per hari yaitu 32.07%. Diuruta</w:t>
      </w:r>
      <w:r>
        <w:rPr>
          <w:color w:val="231F20"/>
        </w:rPr>
        <w:t>n kedua merupakan siswa</w:t>
      </w:r>
      <w:r>
        <w:rPr>
          <w:color w:val="231F20"/>
          <w:spacing w:val="-5"/>
        </w:rPr>
        <w:t xml:space="preserve"> </w:t>
      </w:r>
      <w:r>
        <w:rPr>
          <w:color w:val="231F20"/>
        </w:rPr>
        <w:t>yang</w:t>
      </w:r>
      <w:r>
        <w:rPr>
          <w:color w:val="231F20"/>
          <w:spacing w:val="-5"/>
        </w:rPr>
        <w:t xml:space="preserve"> </w:t>
      </w:r>
      <w:r>
        <w:rPr>
          <w:color w:val="231F20"/>
        </w:rPr>
        <w:t>menggunakan</w:t>
      </w:r>
      <w:r>
        <w:rPr>
          <w:color w:val="231F20"/>
          <w:spacing w:val="-5"/>
        </w:rPr>
        <w:t xml:space="preserve"> </w:t>
      </w:r>
      <w:r>
        <w:rPr>
          <w:color w:val="231F20"/>
        </w:rPr>
        <w:t>gawai</w:t>
      </w:r>
      <w:r>
        <w:rPr>
          <w:color w:val="231F20"/>
          <w:spacing w:val="-5"/>
        </w:rPr>
        <w:t xml:space="preserve"> </w:t>
      </w:r>
      <w:r>
        <w:rPr>
          <w:color w:val="231F20"/>
        </w:rPr>
        <w:t>di</w:t>
      </w:r>
      <w:r>
        <w:rPr>
          <w:color w:val="231F20"/>
          <w:spacing w:val="-5"/>
        </w:rPr>
        <w:t xml:space="preserve"> </w:t>
      </w:r>
      <w:r>
        <w:rPr>
          <w:color w:val="231F20"/>
        </w:rPr>
        <w:t>atas</w:t>
      </w:r>
      <w:r>
        <w:rPr>
          <w:color w:val="231F20"/>
          <w:spacing w:val="-5"/>
        </w:rPr>
        <w:t xml:space="preserve"> </w:t>
      </w:r>
      <w:r>
        <w:rPr>
          <w:color w:val="231F20"/>
        </w:rPr>
        <w:t>5</w:t>
      </w:r>
      <w:r>
        <w:rPr>
          <w:color w:val="231F20"/>
          <w:spacing w:val="-5"/>
        </w:rPr>
        <w:t xml:space="preserve"> </w:t>
      </w:r>
      <w:r>
        <w:rPr>
          <w:color w:val="231F20"/>
        </w:rPr>
        <w:t>jam</w:t>
      </w:r>
      <w:r>
        <w:rPr>
          <w:color w:val="231F20"/>
          <w:spacing w:val="-5"/>
        </w:rPr>
        <w:t xml:space="preserve"> </w:t>
      </w:r>
      <w:r>
        <w:rPr>
          <w:color w:val="231F20"/>
        </w:rPr>
        <w:t>dan</w:t>
      </w:r>
      <w:r>
        <w:rPr>
          <w:color w:val="231F20"/>
          <w:spacing w:val="-5"/>
        </w:rPr>
        <w:t xml:space="preserve"> </w:t>
      </w:r>
      <w:r>
        <w:rPr>
          <w:color w:val="231F20"/>
        </w:rPr>
        <w:t>hanya</w:t>
      </w:r>
      <w:r>
        <w:rPr>
          <w:color w:val="231F20"/>
          <w:spacing w:val="-5"/>
        </w:rPr>
        <w:t xml:space="preserve"> </w:t>
      </w:r>
      <w:r>
        <w:rPr>
          <w:color w:val="231F20"/>
        </w:rPr>
        <w:t xml:space="preserve">sebanyak 30,26%. </w:t>
      </w:r>
      <w:r>
        <w:rPr>
          <w:color w:val="231F20"/>
          <w:spacing w:val="-3"/>
        </w:rPr>
        <w:t xml:space="preserve">Hanya </w:t>
      </w:r>
      <w:r>
        <w:rPr>
          <w:color w:val="231F20"/>
        </w:rPr>
        <w:t>sebesar 8% responden yang menggunakan gawai secara wajar yaitu 0-1</w:t>
      </w:r>
      <w:r>
        <w:rPr>
          <w:color w:val="231F20"/>
          <w:spacing w:val="-22"/>
        </w:rPr>
        <w:t xml:space="preserve"> </w:t>
      </w:r>
      <w:r>
        <w:rPr>
          <w:color w:val="231F20"/>
        </w:rPr>
        <w:t>jam.</w:t>
      </w:r>
    </w:p>
    <w:p w:rsidR="00B34C9E" w:rsidRDefault="006202EF">
      <w:pPr>
        <w:pStyle w:val="BodyText"/>
        <w:spacing w:before="166" w:line="249" w:lineRule="auto"/>
        <w:ind w:left="637" w:right="918"/>
        <w:jc w:val="center"/>
      </w:pPr>
      <w:r>
        <w:rPr>
          <w:color w:val="231F20"/>
        </w:rPr>
        <w:t xml:space="preserve">Diagram 4.20 Durasi Responden Jakarta Menggunakan Gawai dalam Satu hari di </w:t>
      </w:r>
      <w:r>
        <w:rPr>
          <w:color w:val="231F20"/>
          <w:spacing w:val="-3"/>
        </w:rPr>
        <w:t>Jawa</w:t>
      </w:r>
      <w:r>
        <w:rPr>
          <w:color w:val="231F20"/>
          <w:spacing w:val="-29"/>
        </w:rPr>
        <w:t xml:space="preserve"> </w:t>
      </w:r>
      <w:r>
        <w:rPr>
          <w:color w:val="231F20"/>
        </w:rPr>
        <w:t>Barat</w:t>
      </w:r>
    </w:p>
    <w:p w:rsidR="00B34C9E" w:rsidRDefault="006202EF">
      <w:pPr>
        <w:pStyle w:val="BodyText"/>
        <w:spacing w:before="8"/>
        <w:rPr>
          <w:sz w:val="11"/>
        </w:rPr>
      </w:pPr>
      <w:r>
        <w:rPr>
          <w:noProof/>
          <w:lang w:val="id-ID" w:eastAsia="id-ID" w:bidi="yi-Hebr"/>
        </w:rPr>
        <w:drawing>
          <wp:anchor distT="0" distB="0" distL="0" distR="0" simplePos="0" relativeHeight="251641344" behindDoc="0" locked="0" layoutInCell="1" allowOverlap="1">
            <wp:simplePos x="0" y="0"/>
            <wp:positionH relativeFrom="page">
              <wp:posOffset>899795</wp:posOffset>
            </wp:positionH>
            <wp:positionV relativeFrom="paragraph">
              <wp:posOffset>109855</wp:posOffset>
            </wp:positionV>
            <wp:extent cx="3350260" cy="1999615"/>
            <wp:effectExtent l="0" t="0" r="0" b="0"/>
            <wp:wrapTopAndBottom/>
            <wp:docPr id="4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3.jpeg"/>
                    <pic:cNvPicPr>
                      <a:picLocks noChangeAspect="1"/>
                    </pic:cNvPicPr>
                  </pic:nvPicPr>
                  <pic:blipFill>
                    <a:blip r:embed="rId61" cstate="print"/>
                    <a:stretch>
                      <a:fillRect/>
                    </a:stretch>
                  </pic:blipFill>
                  <pic:spPr>
                    <a:xfrm>
                      <a:off x="0" y="0"/>
                      <a:ext cx="3350423" cy="1999488"/>
                    </a:xfrm>
                    <a:prstGeom prst="rect">
                      <a:avLst/>
                    </a:prstGeom>
                  </pic:spPr>
                </pic:pic>
              </a:graphicData>
            </a:graphic>
          </wp:anchor>
        </w:drawing>
      </w:r>
    </w:p>
    <w:p w:rsidR="00B34C9E" w:rsidRDefault="006202EF">
      <w:pPr>
        <w:spacing w:before="108"/>
        <w:ind w:left="117" w:right="398"/>
        <w:jc w:val="center"/>
        <w:rPr>
          <w:sz w:val="18"/>
        </w:rPr>
      </w:pPr>
      <w:r>
        <w:rPr>
          <w:color w:val="231F20"/>
          <w:sz w:val="18"/>
        </w:rPr>
        <w:t xml:space="preserve">Sumber: </w:t>
      </w:r>
      <w:r>
        <w:rPr>
          <w:color w:val="231F20"/>
          <w:spacing w:val="2"/>
          <w:sz w:val="18"/>
        </w:rPr>
        <w:t>Puslitjakdikbud,</w:t>
      </w:r>
      <w:r>
        <w:rPr>
          <w:color w:val="231F20"/>
          <w:spacing w:val="-27"/>
          <w:sz w:val="18"/>
        </w:rPr>
        <w:t xml:space="preserve"> </w:t>
      </w:r>
      <w:r>
        <w:rPr>
          <w:color w:val="231F20"/>
          <w:sz w:val="18"/>
        </w:rPr>
        <w:t>2018.</w:t>
      </w:r>
    </w:p>
    <w:p w:rsidR="00B34C9E" w:rsidRDefault="00B34C9E">
      <w:pPr>
        <w:jc w:val="center"/>
        <w:rPr>
          <w:sz w:val="18"/>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5" w:firstLine="720"/>
        <w:jc w:val="both"/>
      </w:pPr>
      <w:r>
        <w:rPr>
          <w:color w:val="231F20"/>
        </w:rPr>
        <w:t xml:space="preserve">Sementara untuk melihat waktu terbanyak responden dalam menggunakan gawai diagram di bawah memperlihatkan tentang rentang waktu yang paling banyak dihabiskan oleh siswa untuk menggunakan gawai. </w:t>
      </w:r>
      <w:r>
        <w:rPr>
          <w:color w:val="231F20"/>
          <w:spacing w:val="-4"/>
        </w:rPr>
        <w:t xml:space="preserve">Tampak </w:t>
      </w:r>
      <w:r>
        <w:rPr>
          <w:color w:val="231F20"/>
        </w:rPr>
        <w:t>bahw</w:t>
      </w:r>
      <w:r>
        <w:rPr>
          <w:color w:val="231F20"/>
        </w:rPr>
        <w:t>a sebagian besar siswa paling sering menghabiskan waktu untuk bermain gawai antara pukul</w:t>
      </w:r>
      <w:r>
        <w:rPr>
          <w:color w:val="231F20"/>
          <w:spacing w:val="-23"/>
        </w:rPr>
        <w:t xml:space="preserve"> </w:t>
      </w:r>
      <w:r>
        <w:rPr>
          <w:color w:val="231F20"/>
        </w:rPr>
        <w:t>17.01</w:t>
      </w:r>
      <w:r>
        <w:rPr>
          <w:color w:val="231F20"/>
          <w:spacing w:val="-23"/>
        </w:rPr>
        <w:t xml:space="preserve"> </w:t>
      </w:r>
      <w:r>
        <w:rPr>
          <w:color w:val="231F20"/>
        </w:rPr>
        <w:t>hingga</w:t>
      </w:r>
      <w:r>
        <w:rPr>
          <w:color w:val="231F20"/>
          <w:spacing w:val="-23"/>
        </w:rPr>
        <w:t xml:space="preserve"> </w:t>
      </w:r>
      <w:r>
        <w:rPr>
          <w:color w:val="231F20"/>
        </w:rPr>
        <w:t>22.00.</w:t>
      </w:r>
      <w:r>
        <w:rPr>
          <w:color w:val="231F20"/>
          <w:spacing w:val="-23"/>
        </w:rPr>
        <w:t xml:space="preserve"> </w:t>
      </w:r>
      <w:r>
        <w:rPr>
          <w:color w:val="231F20"/>
        </w:rPr>
        <w:t>Jumlah</w:t>
      </w:r>
      <w:r>
        <w:rPr>
          <w:color w:val="231F20"/>
          <w:spacing w:val="-23"/>
        </w:rPr>
        <w:t xml:space="preserve"> </w:t>
      </w:r>
      <w:r>
        <w:rPr>
          <w:color w:val="231F20"/>
        </w:rPr>
        <w:t>mereka</w:t>
      </w:r>
      <w:r>
        <w:rPr>
          <w:color w:val="231F20"/>
          <w:spacing w:val="-23"/>
        </w:rPr>
        <w:t xml:space="preserve"> </w:t>
      </w:r>
      <w:r>
        <w:rPr>
          <w:color w:val="231F20"/>
        </w:rPr>
        <w:t>yaitu</w:t>
      </w:r>
      <w:r>
        <w:rPr>
          <w:color w:val="231F20"/>
          <w:spacing w:val="-23"/>
        </w:rPr>
        <w:t xml:space="preserve"> </w:t>
      </w:r>
      <w:r>
        <w:rPr>
          <w:color w:val="231F20"/>
        </w:rPr>
        <w:t>73.40%.</w:t>
      </w:r>
      <w:r>
        <w:rPr>
          <w:color w:val="231F20"/>
          <w:spacing w:val="4"/>
        </w:rPr>
        <w:t xml:space="preserve"> </w:t>
      </w:r>
      <w:r>
        <w:rPr>
          <w:color w:val="231F20"/>
        </w:rPr>
        <w:t>Sementara yang mengerjakan di waktu-waktu sekolah sebanyak 21.7% dan yang</w:t>
      </w:r>
      <w:r>
        <w:rPr>
          <w:color w:val="231F20"/>
          <w:spacing w:val="-9"/>
        </w:rPr>
        <w:t xml:space="preserve"> </w:t>
      </w:r>
      <w:r>
        <w:rPr>
          <w:color w:val="231F20"/>
        </w:rPr>
        <w:t>terbiasa</w:t>
      </w:r>
      <w:r>
        <w:rPr>
          <w:color w:val="231F20"/>
          <w:spacing w:val="-8"/>
        </w:rPr>
        <w:t xml:space="preserve"> </w:t>
      </w:r>
      <w:r>
        <w:rPr>
          <w:color w:val="231F20"/>
        </w:rPr>
        <w:t>bergadang</w:t>
      </w:r>
      <w:r>
        <w:rPr>
          <w:color w:val="231F20"/>
          <w:spacing w:val="-9"/>
        </w:rPr>
        <w:t xml:space="preserve"> </w:t>
      </w:r>
      <w:r>
        <w:rPr>
          <w:color w:val="231F20"/>
        </w:rPr>
        <w:t>untuk</w:t>
      </w:r>
      <w:r>
        <w:rPr>
          <w:color w:val="231F20"/>
          <w:spacing w:val="-8"/>
        </w:rPr>
        <w:t xml:space="preserve"> </w:t>
      </w:r>
      <w:r>
        <w:rPr>
          <w:color w:val="231F20"/>
        </w:rPr>
        <w:t>bermain</w:t>
      </w:r>
      <w:r>
        <w:rPr>
          <w:color w:val="231F20"/>
          <w:spacing w:val="-9"/>
        </w:rPr>
        <w:t xml:space="preserve"> </w:t>
      </w:r>
      <w:r>
        <w:rPr>
          <w:color w:val="231F20"/>
        </w:rPr>
        <w:t>gawai</w:t>
      </w:r>
      <w:r>
        <w:rPr>
          <w:color w:val="231F20"/>
          <w:spacing w:val="-8"/>
        </w:rPr>
        <w:t xml:space="preserve"> </w:t>
      </w:r>
      <w:r>
        <w:rPr>
          <w:color w:val="231F20"/>
        </w:rPr>
        <w:t>sebany</w:t>
      </w:r>
      <w:r>
        <w:rPr>
          <w:color w:val="231F20"/>
        </w:rPr>
        <w:t>ak</w:t>
      </w:r>
      <w:r>
        <w:rPr>
          <w:color w:val="231F20"/>
          <w:spacing w:val="-8"/>
        </w:rPr>
        <w:t xml:space="preserve"> </w:t>
      </w:r>
      <w:r>
        <w:rPr>
          <w:color w:val="231F20"/>
        </w:rPr>
        <w:t>4.89%.</w:t>
      </w:r>
    </w:p>
    <w:p w:rsidR="00B34C9E" w:rsidRDefault="006202EF">
      <w:pPr>
        <w:pStyle w:val="BodyText"/>
        <w:spacing w:before="167" w:line="249" w:lineRule="auto"/>
        <w:ind w:left="973" w:right="687"/>
        <w:jc w:val="center"/>
      </w:pPr>
      <w:r>
        <w:rPr>
          <w:color w:val="231F20"/>
        </w:rPr>
        <w:t>Diagram 4.21 Waktu Paling Banyak di Habiskan Responden Jakarta untuk Menggunakan Gawai di Jawa Barat</w:t>
      </w:r>
    </w:p>
    <w:p w:rsidR="00B34C9E" w:rsidRDefault="006202EF">
      <w:pPr>
        <w:pStyle w:val="BodyText"/>
        <w:spacing w:before="4"/>
        <w:rPr>
          <w:sz w:val="19"/>
        </w:rPr>
      </w:pPr>
      <w:r>
        <w:rPr>
          <w:noProof/>
          <w:lang w:val="id-ID" w:eastAsia="id-ID" w:bidi="yi-Hebr"/>
        </w:rPr>
        <w:drawing>
          <wp:anchor distT="0" distB="0" distL="0" distR="0" simplePos="0" relativeHeight="251642368" behindDoc="0" locked="0" layoutInCell="1" allowOverlap="1">
            <wp:simplePos x="0" y="0"/>
            <wp:positionH relativeFrom="page">
              <wp:posOffset>1118870</wp:posOffset>
            </wp:positionH>
            <wp:positionV relativeFrom="paragraph">
              <wp:posOffset>166370</wp:posOffset>
            </wp:positionV>
            <wp:extent cx="3291840" cy="1748790"/>
            <wp:effectExtent l="0" t="0" r="0" b="0"/>
            <wp:wrapTopAndBottom/>
            <wp:docPr id="4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4.jpeg"/>
                    <pic:cNvPicPr>
                      <a:picLocks noChangeAspect="1"/>
                    </pic:cNvPicPr>
                  </pic:nvPicPr>
                  <pic:blipFill>
                    <a:blip r:embed="rId62" cstate="print"/>
                    <a:stretch>
                      <a:fillRect/>
                    </a:stretch>
                  </pic:blipFill>
                  <pic:spPr>
                    <a:xfrm>
                      <a:off x="0" y="0"/>
                      <a:ext cx="3291860" cy="1748789"/>
                    </a:xfrm>
                    <a:prstGeom prst="rect">
                      <a:avLst/>
                    </a:prstGeom>
                  </pic:spPr>
                </pic:pic>
              </a:graphicData>
            </a:graphic>
          </wp:anchor>
        </w:drawing>
      </w:r>
    </w:p>
    <w:p w:rsidR="00B34C9E" w:rsidRDefault="006202EF">
      <w:pPr>
        <w:spacing w:before="175"/>
        <w:ind w:left="398" w:right="115"/>
        <w:jc w:val="center"/>
        <w:rPr>
          <w:sz w:val="18"/>
        </w:rPr>
      </w:pPr>
      <w:r>
        <w:rPr>
          <w:color w:val="231F20"/>
          <w:sz w:val="18"/>
        </w:rPr>
        <w:t>Sumber: Puslitjakdikbud, 2018.</w:t>
      </w:r>
    </w:p>
    <w:p w:rsidR="00B34C9E" w:rsidRDefault="006202EF">
      <w:pPr>
        <w:pStyle w:val="BodyText"/>
        <w:spacing w:before="175" w:line="249" w:lineRule="auto"/>
        <w:ind w:left="900" w:right="616" w:firstLine="720"/>
        <w:jc w:val="both"/>
      </w:pPr>
      <w:r>
        <w:rPr>
          <w:color w:val="231F20"/>
          <w:spacing w:val="-3"/>
        </w:rPr>
        <w:t xml:space="preserve">Untuk </w:t>
      </w:r>
      <w:r>
        <w:rPr>
          <w:color w:val="231F20"/>
        </w:rPr>
        <w:t>mengetahui tempat terbanyak yang paling sering digunakan siswa saat bermain ditunjukan pada diagram di baw</w:t>
      </w:r>
      <w:r>
        <w:rPr>
          <w:color w:val="231F20"/>
        </w:rPr>
        <w:t xml:space="preserve">ah ini. </w:t>
      </w:r>
      <w:r>
        <w:rPr>
          <w:color w:val="231F20"/>
          <w:spacing w:val="-4"/>
        </w:rPr>
        <w:t xml:space="preserve">Tampak </w:t>
      </w:r>
      <w:r>
        <w:rPr>
          <w:color w:val="231F20"/>
        </w:rPr>
        <w:t>bahwa sebagian besar responden paling sering menggunakan gawai di rumah, yaitu sebanyak 87,51%. Ada pula responden</w:t>
      </w:r>
      <w:r>
        <w:rPr>
          <w:color w:val="231F20"/>
          <w:spacing w:val="-23"/>
        </w:rPr>
        <w:t xml:space="preserve"> </w:t>
      </w:r>
      <w:r>
        <w:rPr>
          <w:color w:val="231F20"/>
        </w:rPr>
        <w:t>yang</w:t>
      </w:r>
      <w:r>
        <w:rPr>
          <w:color w:val="231F20"/>
          <w:spacing w:val="-23"/>
        </w:rPr>
        <w:t xml:space="preserve"> </w:t>
      </w:r>
      <w:r>
        <w:rPr>
          <w:color w:val="231F20"/>
        </w:rPr>
        <w:t>mengaku</w:t>
      </w:r>
      <w:r>
        <w:rPr>
          <w:color w:val="231F20"/>
          <w:spacing w:val="-22"/>
        </w:rPr>
        <w:t xml:space="preserve"> </w:t>
      </w:r>
      <w:r>
        <w:rPr>
          <w:color w:val="231F20"/>
        </w:rPr>
        <w:t>tidak</w:t>
      </w:r>
      <w:r>
        <w:rPr>
          <w:color w:val="231F20"/>
          <w:spacing w:val="-23"/>
        </w:rPr>
        <w:t xml:space="preserve"> </w:t>
      </w:r>
      <w:r>
        <w:rPr>
          <w:color w:val="231F20"/>
        </w:rPr>
        <w:t>suka</w:t>
      </w:r>
      <w:r>
        <w:rPr>
          <w:color w:val="231F20"/>
          <w:spacing w:val="-23"/>
        </w:rPr>
        <w:t xml:space="preserve"> </w:t>
      </w:r>
      <w:r>
        <w:rPr>
          <w:color w:val="231F20"/>
        </w:rPr>
        <w:t>bermain</w:t>
      </w:r>
      <w:r>
        <w:rPr>
          <w:color w:val="231F20"/>
          <w:spacing w:val="-22"/>
        </w:rPr>
        <w:t xml:space="preserve"> </w:t>
      </w:r>
      <w:r>
        <w:rPr>
          <w:color w:val="231F20"/>
        </w:rPr>
        <w:t>gawai,</w:t>
      </w:r>
      <w:r>
        <w:rPr>
          <w:color w:val="231F20"/>
          <w:spacing w:val="-23"/>
        </w:rPr>
        <w:t xml:space="preserve"> </w:t>
      </w:r>
      <w:r>
        <w:rPr>
          <w:color w:val="231F20"/>
        </w:rPr>
        <w:t>yaitu</w:t>
      </w:r>
      <w:r>
        <w:rPr>
          <w:color w:val="231F20"/>
          <w:spacing w:val="-23"/>
        </w:rPr>
        <w:t xml:space="preserve"> </w:t>
      </w:r>
      <w:r>
        <w:rPr>
          <w:color w:val="231F20"/>
        </w:rPr>
        <w:t>sebanyak 0.98%.</w:t>
      </w:r>
      <w:r>
        <w:rPr>
          <w:color w:val="231F20"/>
          <w:spacing w:val="-26"/>
        </w:rPr>
        <w:t xml:space="preserve"> </w:t>
      </w:r>
      <w:r>
        <w:rPr>
          <w:color w:val="231F20"/>
        </w:rPr>
        <w:t>dan</w:t>
      </w:r>
      <w:r>
        <w:rPr>
          <w:color w:val="231F20"/>
          <w:spacing w:val="-25"/>
        </w:rPr>
        <w:t xml:space="preserve"> </w:t>
      </w:r>
      <w:r>
        <w:rPr>
          <w:color w:val="231F20"/>
        </w:rPr>
        <w:t>hanya</w:t>
      </w:r>
      <w:r>
        <w:rPr>
          <w:color w:val="231F20"/>
          <w:spacing w:val="-26"/>
        </w:rPr>
        <w:t xml:space="preserve"> </w:t>
      </w:r>
      <w:r>
        <w:rPr>
          <w:color w:val="231F20"/>
        </w:rPr>
        <w:t>sebanyak</w:t>
      </w:r>
      <w:r>
        <w:rPr>
          <w:color w:val="231F20"/>
          <w:spacing w:val="-25"/>
        </w:rPr>
        <w:t xml:space="preserve"> </w:t>
      </w:r>
      <w:r>
        <w:rPr>
          <w:color w:val="231F20"/>
        </w:rPr>
        <w:t>7.47%</w:t>
      </w:r>
      <w:r>
        <w:rPr>
          <w:color w:val="231F20"/>
          <w:spacing w:val="-26"/>
        </w:rPr>
        <w:t xml:space="preserve"> </w:t>
      </w:r>
      <w:r>
        <w:rPr>
          <w:color w:val="231F20"/>
        </w:rPr>
        <w:t>siswa</w:t>
      </w:r>
      <w:r>
        <w:rPr>
          <w:color w:val="231F20"/>
          <w:spacing w:val="-25"/>
        </w:rPr>
        <w:t xml:space="preserve"> </w:t>
      </w:r>
      <w:r>
        <w:rPr>
          <w:color w:val="231F20"/>
        </w:rPr>
        <w:t>yang</w:t>
      </w:r>
      <w:r>
        <w:rPr>
          <w:color w:val="231F20"/>
          <w:spacing w:val="-25"/>
        </w:rPr>
        <w:t xml:space="preserve"> </w:t>
      </w:r>
      <w:r>
        <w:rPr>
          <w:color w:val="231F20"/>
        </w:rPr>
        <w:t>menghabiskan</w:t>
      </w:r>
      <w:r>
        <w:rPr>
          <w:color w:val="231F20"/>
          <w:spacing w:val="-26"/>
        </w:rPr>
        <w:t xml:space="preserve"> </w:t>
      </w:r>
      <w:r>
        <w:rPr>
          <w:color w:val="231F20"/>
        </w:rPr>
        <w:t xml:space="preserve">waktu bermain </w:t>
      </w:r>
      <w:r>
        <w:rPr>
          <w:color w:val="231F20"/>
        </w:rPr>
        <w:t>gawai di</w:t>
      </w:r>
      <w:r>
        <w:rPr>
          <w:color w:val="231F20"/>
          <w:spacing w:val="-16"/>
        </w:rPr>
        <w:t xml:space="preserve"> </w:t>
      </w:r>
      <w:r>
        <w:rPr>
          <w:color w:val="231F20"/>
        </w:rPr>
        <w:t>sekolah.</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215" w:right="496"/>
        <w:jc w:val="center"/>
      </w:pPr>
      <w:r>
        <w:rPr>
          <w:color w:val="231F20"/>
        </w:rPr>
        <w:t>Diagram 4.22 Tempat Paling Sering Digunakan Responden saat Menggunakan Gawai di Jawa Barat</w:t>
      </w:r>
    </w:p>
    <w:p w:rsidR="00B34C9E" w:rsidRDefault="006202EF">
      <w:pPr>
        <w:pStyle w:val="BodyText"/>
        <w:spacing w:before="5"/>
        <w:rPr>
          <w:sz w:val="9"/>
        </w:rPr>
      </w:pPr>
      <w:r>
        <w:rPr>
          <w:noProof/>
          <w:lang w:val="id-ID" w:eastAsia="id-ID" w:bidi="yi-Hebr"/>
        </w:rPr>
        <w:drawing>
          <wp:anchor distT="0" distB="0" distL="0" distR="0" simplePos="0" relativeHeight="251643392" behindDoc="0" locked="0" layoutInCell="1" allowOverlap="1">
            <wp:simplePos x="0" y="0"/>
            <wp:positionH relativeFrom="page">
              <wp:posOffset>1530350</wp:posOffset>
            </wp:positionH>
            <wp:positionV relativeFrom="paragraph">
              <wp:posOffset>93980</wp:posOffset>
            </wp:positionV>
            <wp:extent cx="2052320" cy="1633855"/>
            <wp:effectExtent l="0" t="0" r="0" b="0"/>
            <wp:wrapTopAndBottom/>
            <wp:docPr id="4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5.jpeg"/>
                    <pic:cNvPicPr>
                      <a:picLocks noChangeAspect="1"/>
                    </pic:cNvPicPr>
                  </pic:nvPicPr>
                  <pic:blipFill>
                    <a:blip r:embed="rId63" cstate="print"/>
                    <a:stretch>
                      <a:fillRect/>
                    </a:stretch>
                  </pic:blipFill>
                  <pic:spPr>
                    <a:xfrm>
                      <a:off x="0" y="0"/>
                      <a:ext cx="2052011" cy="1633727"/>
                    </a:xfrm>
                    <a:prstGeom prst="rect">
                      <a:avLst/>
                    </a:prstGeom>
                  </pic:spPr>
                </pic:pic>
              </a:graphicData>
            </a:graphic>
          </wp:anchor>
        </w:drawing>
      </w:r>
    </w:p>
    <w:p w:rsidR="00B34C9E" w:rsidRDefault="006202EF">
      <w:pPr>
        <w:spacing w:before="230"/>
        <w:ind w:left="117" w:right="398"/>
        <w:jc w:val="center"/>
        <w:rPr>
          <w:sz w:val="18"/>
        </w:rPr>
      </w:pPr>
      <w:r>
        <w:rPr>
          <w:color w:val="231F20"/>
          <w:sz w:val="18"/>
        </w:rPr>
        <w:t>Sumber: Puslitjakdikbud, 2018.</w:t>
      </w:r>
    </w:p>
    <w:p w:rsidR="00B34C9E" w:rsidRDefault="006202EF">
      <w:pPr>
        <w:pStyle w:val="Heading2"/>
        <w:numPr>
          <w:ilvl w:val="0"/>
          <w:numId w:val="10"/>
        </w:numPr>
        <w:tabs>
          <w:tab w:val="left" w:pos="977"/>
          <w:tab w:val="left" w:pos="978"/>
        </w:tabs>
        <w:spacing w:before="174"/>
        <w:ind w:hanging="361"/>
        <w:jc w:val="left"/>
      </w:pPr>
      <w:r>
        <w:rPr>
          <w:color w:val="231F20"/>
        </w:rPr>
        <w:t>Manfaat</w:t>
      </w:r>
      <w:r>
        <w:rPr>
          <w:color w:val="231F20"/>
          <w:spacing w:val="-8"/>
        </w:rPr>
        <w:t xml:space="preserve"> </w:t>
      </w:r>
      <w:r>
        <w:rPr>
          <w:color w:val="231F20"/>
        </w:rPr>
        <w:t>Gawai</w:t>
      </w:r>
    </w:p>
    <w:p w:rsidR="00B34C9E" w:rsidRDefault="006202EF">
      <w:pPr>
        <w:pStyle w:val="BodyText"/>
        <w:spacing w:before="170" w:line="249" w:lineRule="auto"/>
        <w:ind w:left="617" w:right="898" w:firstLine="720"/>
        <w:jc w:val="both"/>
      </w:pPr>
      <w:r>
        <w:rPr>
          <w:color w:val="231F20"/>
        </w:rPr>
        <w:t xml:space="preserve">Diagram di bawah ini memberi gambaran tentang aplikasi yang terpasang di gawai siswa yang menjadi responden di </w:t>
      </w:r>
      <w:r>
        <w:rPr>
          <w:color w:val="231F20"/>
          <w:spacing w:val="-3"/>
        </w:rPr>
        <w:t xml:space="preserve">Jawa </w:t>
      </w:r>
      <w:r>
        <w:rPr>
          <w:color w:val="231F20"/>
        </w:rPr>
        <w:t>Barat. Diagram tersebut menunjukkan bahwa aplikasi yang paling populer yaitu aplikasi sosial media, yang dipilih oleh 93,2%. Aplikasi lain y</w:t>
      </w:r>
      <w:r>
        <w:rPr>
          <w:color w:val="231F20"/>
        </w:rPr>
        <w:t xml:space="preserve">ang lebih umum di kalangan responden yaitu aplikasi </w:t>
      </w:r>
      <w:r>
        <w:rPr>
          <w:i/>
          <w:color w:val="231F20"/>
        </w:rPr>
        <w:t>game</w:t>
      </w:r>
      <w:r>
        <w:rPr>
          <w:color w:val="231F20"/>
        </w:rPr>
        <w:t xml:space="preserve">, yang dipilih 55,2%. </w:t>
      </w:r>
      <w:r>
        <w:rPr>
          <w:color w:val="231F20"/>
          <w:spacing w:val="-3"/>
        </w:rPr>
        <w:t xml:space="preserve">Hanya </w:t>
      </w:r>
      <w:r>
        <w:rPr>
          <w:color w:val="231F20"/>
        </w:rPr>
        <w:t>37.8% siswa</w:t>
      </w:r>
      <w:r>
        <w:rPr>
          <w:color w:val="231F20"/>
          <w:spacing w:val="-19"/>
        </w:rPr>
        <w:t xml:space="preserve"> </w:t>
      </w:r>
      <w:r>
        <w:rPr>
          <w:color w:val="231F20"/>
        </w:rPr>
        <w:t>yang menginstal aplikasi edukasi di gawai</w:t>
      </w:r>
      <w:r>
        <w:rPr>
          <w:color w:val="231F20"/>
          <w:spacing w:val="-30"/>
        </w:rPr>
        <w:t xml:space="preserve"> </w:t>
      </w:r>
      <w:r>
        <w:rPr>
          <w:color w:val="231F20"/>
        </w:rPr>
        <w:t>mereka.</w:t>
      </w:r>
    </w:p>
    <w:p w:rsidR="00B34C9E" w:rsidRDefault="006202EF">
      <w:pPr>
        <w:pStyle w:val="BodyText"/>
        <w:spacing w:before="166" w:line="249" w:lineRule="auto"/>
        <w:ind w:left="481" w:right="763"/>
        <w:jc w:val="center"/>
      </w:pPr>
      <w:r>
        <w:rPr>
          <w:noProof/>
          <w:lang w:val="id-ID" w:eastAsia="id-ID" w:bidi="yi-Hebr"/>
        </w:rPr>
        <w:drawing>
          <wp:anchor distT="0" distB="0" distL="0" distR="0" simplePos="0" relativeHeight="251644416" behindDoc="0" locked="0" layoutInCell="1" allowOverlap="1">
            <wp:simplePos x="0" y="0"/>
            <wp:positionH relativeFrom="page">
              <wp:posOffset>1431925</wp:posOffset>
            </wp:positionH>
            <wp:positionV relativeFrom="paragraph">
              <wp:posOffset>464820</wp:posOffset>
            </wp:positionV>
            <wp:extent cx="2284095" cy="1316990"/>
            <wp:effectExtent l="0" t="0" r="0" b="0"/>
            <wp:wrapTopAndBottom/>
            <wp:docPr id="4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6.jpeg"/>
                    <pic:cNvPicPr>
                      <a:picLocks noChangeAspect="1"/>
                    </pic:cNvPicPr>
                  </pic:nvPicPr>
                  <pic:blipFill>
                    <a:blip r:embed="rId64" cstate="print"/>
                    <a:stretch>
                      <a:fillRect/>
                    </a:stretch>
                  </pic:blipFill>
                  <pic:spPr>
                    <a:xfrm>
                      <a:off x="0" y="0"/>
                      <a:ext cx="2284282" cy="1316736"/>
                    </a:xfrm>
                    <a:prstGeom prst="rect">
                      <a:avLst/>
                    </a:prstGeom>
                  </pic:spPr>
                </pic:pic>
              </a:graphicData>
            </a:graphic>
          </wp:anchor>
        </w:drawing>
      </w:r>
      <w:r>
        <w:rPr>
          <w:color w:val="231F20"/>
        </w:rPr>
        <w:t xml:space="preserve">Diagram 4.23 Aplikasi yang </w:t>
      </w:r>
      <w:r>
        <w:rPr>
          <w:color w:val="231F20"/>
          <w:spacing w:val="-3"/>
        </w:rPr>
        <w:t xml:space="preserve">Terpasang </w:t>
      </w:r>
      <w:r>
        <w:rPr>
          <w:color w:val="231F20"/>
        </w:rPr>
        <w:t xml:space="preserve">di Gawai Responden </w:t>
      </w:r>
      <w:r>
        <w:rPr>
          <w:color w:val="231F20"/>
          <w:spacing w:val="-3"/>
        </w:rPr>
        <w:t xml:space="preserve">Jawa </w:t>
      </w:r>
      <w:r>
        <w:rPr>
          <w:color w:val="231F20"/>
        </w:rPr>
        <w:t>Barat</w:t>
      </w:r>
    </w:p>
    <w:p w:rsidR="00B34C9E" w:rsidRDefault="006202EF">
      <w:pPr>
        <w:spacing w:before="69"/>
        <w:ind w:left="117" w:right="398"/>
        <w:jc w:val="center"/>
        <w:rPr>
          <w:sz w:val="18"/>
        </w:rPr>
      </w:pPr>
      <w:r>
        <w:rPr>
          <w:color w:val="231F20"/>
          <w:sz w:val="18"/>
        </w:rPr>
        <w:t>Sumber: Puslitjakdikbud, 2018.</w:t>
      </w:r>
    </w:p>
    <w:p w:rsidR="00B34C9E" w:rsidRDefault="00B34C9E">
      <w:pPr>
        <w:jc w:val="center"/>
        <w:rPr>
          <w:sz w:val="18"/>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firstLine="720"/>
        <w:jc w:val="both"/>
      </w:pPr>
      <w:r>
        <w:rPr>
          <w:color w:val="231F20"/>
        </w:rPr>
        <w:t xml:space="preserve">Di bawah menunjukkan hal-hal yang sering dilakukan oleh responden, atau yang paling banyak memakan waktu siswa di </w:t>
      </w:r>
      <w:r>
        <w:rPr>
          <w:color w:val="231F20"/>
          <w:spacing w:val="-3"/>
        </w:rPr>
        <w:t xml:space="preserve">Jawa </w:t>
      </w:r>
      <w:r>
        <w:rPr>
          <w:color w:val="231F20"/>
        </w:rPr>
        <w:t xml:space="preserve">Barat ketika mereka menggunakan gawai. </w:t>
      </w:r>
      <w:r>
        <w:rPr>
          <w:color w:val="231F20"/>
          <w:spacing w:val="-4"/>
        </w:rPr>
        <w:t xml:space="preserve">Tampak  </w:t>
      </w:r>
      <w:r>
        <w:rPr>
          <w:color w:val="231F20"/>
        </w:rPr>
        <w:t>bahwa sebanyak 55,23% responden menyatakan bahwa ketika menggunakan g</w:t>
      </w:r>
      <w:r>
        <w:rPr>
          <w:color w:val="231F20"/>
        </w:rPr>
        <w:t>awai, sebagian besar waktu mereka digunakan untuk bermain media sosial. Sementara kebutuhan edukasi seperti mencari informasi dan membantu mengerjakan soal-soal di kelas hanya dilakukan oleh 29,76%</w:t>
      </w:r>
      <w:r>
        <w:rPr>
          <w:color w:val="231F20"/>
          <w:spacing w:val="-24"/>
        </w:rPr>
        <w:t xml:space="preserve"> </w:t>
      </w:r>
      <w:r>
        <w:rPr>
          <w:color w:val="231F20"/>
        </w:rPr>
        <w:t>siswa.</w:t>
      </w:r>
    </w:p>
    <w:p w:rsidR="00B34C9E" w:rsidRDefault="006202EF">
      <w:pPr>
        <w:pStyle w:val="BodyText"/>
        <w:spacing w:before="167" w:line="249" w:lineRule="auto"/>
        <w:ind w:left="781" w:right="496"/>
        <w:jc w:val="center"/>
      </w:pPr>
      <w:r>
        <w:rPr>
          <w:color w:val="231F20"/>
        </w:rPr>
        <w:t>Diagram</w:t>
      </w:r>
      <w:r>
        <w:rPr>
          <w:color w:val="231F20"/>
          <w:spacing w:val="-12"/>
        </w:rPr>
        <w:t xml:space="preserve"> </w:t>
      </w:r>
      <w:r>
        <w:rPr>
          <w:color w:val="231F20"/>
        </w:rPr>
        <w:t>4.24</w:t>
      </w:r>
      <w:r>
        <w:rPr>
          <w:color w:val="231F20"/>
          <w:spacing w:val="-12"/>
        </w:rPr>
        <w:t xml:space="preserve"> </w:t>
      </w:r>
      <w:r>
        <w:rPr>
          <w:color w:val="231F20"/>
        </w:rPr>
        <w:t>Hal</w:t>
      </w:r>
      <w:r>
        <w:rPr>
          <w:color w:val="231F20"/>
          <w:spacing w:val="-12"/>
        </w:rPr>
        <w:t xml:space="preserve"> </w:t>
      </w:r>
      <w:r>
        <w:rPr>
          <w:color w:val="231F20"/>
          <w:spacing w:val="-7"/>
        </w:rPr>
        <w:t>Yang</w:t>
      </w:r>
      <w:r>
        <w:rPr>
          <w:color w:val="231F20"/>
          <w:spacing w:val="-12"/>
        </w:rPr>
        <w:t xml:space="preserve"> </w:t>
      </w:r>
      <w:r>
        <w:rPr>
          <w:color w:val="231F20"/>
        </w:rPr>
        <w:t>Sering</w:t>
      </w:r>
      <w:r>
        <w:rPr>
          <w:color w:val="231F20"/>
          <w:spacing w:val="-11"/>
        </w:rPr>
        <w:t xml:space="preserve"> </w:t>
      </w:r>
      <w:r>
        <w:rPr>
          <w:color w:val="231F20"/>
        </w:rPr>
        <w:t>Dilakukan</w:t>
      </w:r>
      <w:r>
        <w:rPr>
          <w:color w:val="231F20"/>
          <w:spacing w:val="-12"/>
        </w:rPr>
        <w:t xml:space="preserve"> </w:t>
      </w:r>
      <w:r>
        <w:rPr>
          <w:color w:val="231F20"/>
        </w:rPr>
        <w:t>Responden</w:t>
      </w:r>
      <w:r>
        <w:rPr>
          <w:color w:val="231F20"/>
          <w:spacing w:val="-12"/>
        </w:rPr>
        <w:t xml:space="preserve"> </w:t>
      </w:r>
      <w:r>
        <w:rPr>
          <w:color w:val="231F20"/>
          <w:spacing w:val="-3"/>
        </w:rPr>
        <w:t>Jawa</w:t>
      </w:r>
      <w:r>
        <w:rPr>
          <w:color w:val="231F20"/>
          <w:spacing w:val="-12"/>
        </w:rPr>
        <w:t xml:space="preserve"> </w:t>
      </w:r>
      <w:r>
        <w:rPr>
          <w:color w:val="231F20"/>
        </w:rPr>
        <w:t>Barat Ketika Menggunakan</w:t>
      </w:r>
      <w:r>
        <w:rPr>
          <w:color w:val="231F20"/>
          <w:spacing w:val="-12"/>
        </w:rPr>
        <w:t xml:space="preserve"> </w:t>
      </w:r>
      <w:r>
        <w:rPr>
          <w:color w:val="231F20"/>
        </w:rPr>
        <w:t>Gawai</w:t>
      </w:r>
    </w:p>
    <w:p w:rsidR="00B34C9E" w:rsidRDefault="006202EF">
      <w:pPr>
        <w:pStyle w:val="BodyText"/>
        <w:spacing w:before="2"/>
        <w:rPr>
          <w:sz w:val="9"/>
        </w:rPr>
      </w:pPr>
      <w:r>
        <w:rPr>
          <w:noProof/>
          <w:lang w:val="id-ID" w:eastAsia="id-ID" w:bidi="yi-Hebr"/>
        </w:rPr>
        <w:drawing>
          <wp:anchor distT="0" distB="0" distL="0" distR="0" simplePos="0" relativeHeight="251645440" behindDoc="0" locked="0" layoutInCell="1" allowOverlap="1">
            <wp:simplePos x="0" y="0"/>
            <wp:positionH relativeFrom="page">
              <wp:posOffset>1368425</wp:posOffset>
            </wp:positionH>
            <wp:positionV relativeFrom="paragraph">
              <wp:posOffset>92075</wp:posOffset>
            </wp:positionV>
            <wp:extent cx="2781300" cy="1347470"/>
            <wp:effectExtent l="0" t="0" r="0" b="0"/>
            <wp:wrapTopAndBottom/>
            <wp:docPr id="4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7.jpeg"/>
                    <pic:cNvPicPr>
                      <a:picLocks noChangeAspect="1"/>
                    </pic:cNvPicPr>
                  </pic:nvPicPr>
                  <pic:blipFill>
                    <a:blip r:embed="rId65" cstate="print"/>
                    <a:stretch>
                      <a:fillRect/>
                    </a:stretch>
                  </pic:blipFill>
                  <pic:spPr>
                    <a:xfrm>
                      <a:off x="0" y="0"/>
                      <a:ext cx="2781043" cy="1347215"/>
                    </a:xfrm>
                    <a:prstGeom prst="rect">
                      <a:avLst/>
                    </a:prstGeom>
                  </pic:spPr>
                </pic:pic>
              </a:graphicData>
            </a:graphic>
          </wp:anchor>
        </w:drawing>
      </w:r>
    </w:p>
    <w:p w:rsidR="00B34C9E" w:rsidRDefault="006202EF">
      <w:pPr>
        <w:spacing w:before="205"/>
        <w:ind w:left="398" w:right="115"/>
        <w:jc w:val="center"/>
        <w:rPr>
          <w:sz w:val="18"/>
        </w:rPr>
      </w:pPr>
      <w:r>
        <w:rPr>
          <w:color w:val="231F20"/>
          <w:sz w:val="18"/>
        </w:rPr>
        <w:t xml:space="preserve">Sumber: </w:t>
      </w:r>
      <w:r>
        <w:rPr>
          <w:color w:val="231F20"/>
          <w:spacing w:val="2"/>
          <w:sz w:val="18"/>
        </w:rPr>
        <w:t>Puslitjakdikbud,</w:t>
      </w:r>
      <w:r>
        <w:rPr>
          <w:color w:val="231F20"/>
          <w:spacing w:val="-27"/>
          <w:sz w:val="18"/>
        </w:rPr>
        <w:t xml:space="preserve"> </w:t>
      </w:r>
      <w:r>
        <w:rPr>
          <w:color w:val="231F20"/>
          <w:sz w:val="18"/>
        </w:rPr>
        <w:t>2018.</w:t>
      </w:r>
    </w:p>
    <w:p w:rsidR="00B34C9E" w:rsidRDefault="006202EF">
      <w:pPr>
        <w:pStyle w:val="BodyText"/>
        <w:spacing w:before="174" w:line="249" w:lineRule="auto"/>
        <w:ind w:left="900" w:right="614" w:firstLine="720"/>
        <w:jc w:val="both"/>
      </w:pPr>
      <w:r>
        <w:rPr>
          <w:color w:val="231F20"/>
        </w:rPr>
        <w:t>Grafik di bawah menunjukkan tentang manfaat gawai yang dirasa paling penting oleh responden di Jawa Barat. Tampak bahwa bagi responden di Jabar, manfaat terpenting gawai yaitu untuk berko</w:t>
      </w:r>
      <w:r>
        <w:rPr>
          <w:color w:val="231F20"/>
        </w:rPr>
        <w:t>munikasi dengan teman/keluarga, ada 18.072 orang atau 65,6% responden yang menjawab seperti itu. Hanya ada</w:t>
      </w:r>
    </w:p>
    <w:p w:rsidR="00B34C9E" w:rsidRDefault="006202EF">
      <w:pPr>
        <w:pStyle w:val="BodyText"/>
        <w:spacing w:before="4" w:line="249" w:lineRule="auto"/>
        <w:ind w:left="900" w:right="616"/>
        <w:jc w:val="both"/>
      </w:pPr>
      <w:r>
        <w:rPr>
          <w:color w:val="231F20"/>
        </w:rPr>
        <w:t>5.249 orang atau 19% responden yang menjawab bahwa manfaat terpenting gawai yaitu untuk edukasi/belajar. Sementara itu, ada 1,4% responden tidak menj</w:t>
      </w:r>
      <w:r>
        <w:rPr>
          <w:color w:val="231F20"/>
        </w:rPr>
        <w:t>awab.</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2833" w:right="997" w:hanging="2027"/>
      </w:pPr>
      <w:r>
        <w:rPr>
          <w:color w:val="231F20"/>
        </w:rPr>
        <w:t>Diagram 4.25 Manfaat Gawai Paling Penting Bagi Responden Jawa Barat</w:t>
      </w:r>
    </w:p>
    <w:p w:rsidR="00B34C9E" w:rsidRDefault="00B34C9E">
      <w:pPr>
        <w:pStyle w:val="BodyText"/>
      </w:pPr>
    </w:p>
    <w:p w:rsidR="00B34C9E" w:rsidRDefault="006202EF">
      <w:pPr>
        <w:pStyle w:val="BodyText"/>
        <w:spacing w:before="7"/>
        <w:rPr>
          <w:sz w:val="16"/>
        </w:rPr>
      </w:pPr>
      <w:r>
        <w:rPr>
          <w:noProof/>
          <w:lang w:val="id-ID" w:eastAsia="id-ID" w:bidi="yi-Hebr"/>
        </w:rPr>
        <w:drawing>
          <wp:anchor distT="0" distB="0" distL="0" distR="0" simplePos="0" relativeHeight="251646464" behindDoc="0" locked="0" layoutInCell="1" allowOverlap="1">
            <wp:simplePos x="0" y="0"/>
            <wp:positionH relativeFrom="page">
              <wp:posOffset>899795</wp:posOffset>
            </wp:positionH>
            <wp:positionV relativeFrom="paragraph">
              <wp:posOffset>146050</wp:posOffset>
            </wp:positionV>
            <wp:extent cx="3359785" cy="1158240"/>
            <wp:effectExtent l="0" t="0" r="0" b="0"/>
            <wp:wrapTopAndBottom/>
            <wp:docPr id="5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8.jpeg"/>
                    <pic:cNvPicPr>
                      <a:picLocks noChangeAspect="1"/>
                    </pic:cNvPicPr>
                  </pic:nvPicPr>
                  <pic:blipFill>
                    <a:blip r:embed="rId66" cstate="print"/>
                    <a:stretch>
                      <a:fillRect/>
                    </a:stretch>
                  </pic:blipFill>
                  <pic:spPr>
                    <a:xfrm>
                      <a:off x="0" y="0"/>
                      <a:ext cx="3359507" cy="1158239"/>
                    </a:xfrm>
                    <a:prstGeom prst="rect">
                      <a:avLst/>
                    </a:prstGeom>
                  </pic:spPr>
                </pic:pic>
              </a:graphicData>
            </a:graphic>
          </wp:anchor>
        </w:drawing>
      </w:r>
    </w:p>
    <w:p w:rsidR="00B34C9E" w:rsidRDefault="00B34C9E">
      <w:pPr>
        <w:pStyle w:val="BodyText"/>
        <w:spacing w:before="6"/>
      </w:pPr>
    </w:p>
    <w:p w:rsidR="00B34C9E" w:rsidRDefault="006202EF">
      <w:pPr>
        <w:spacing w:before="110"/>
        <w:ind w:left="117" w:right="398"/>
        <w:jc w:val="center"/>
        <w:rPr>
          <w:sz w:val="18"/>
        </w:rPr>
      </w:pPr>
      <w:r>
        <w:rPr>
          <w:color w:val="231F20"/>
          <w:sz w:val="18"/>
        </w:rPr>
        <w:t>Sumber: Puslitjakdikbud, 2018.</w:t>
      </w:r>
    </w:p>
    <w:p w:rsidR="00B34C9E" w:rsidRDefault="006202EF">
      <w:pPr>
        <w:pStyle w:val="BodyText"/>
        <w:spacing w:before="175" w:line="249" w:lineRule="auto"/>
        <w:ind w:left="617" w:right="898" w:firstLine="720"/>
        <w:jc w:val="both"/>
      </w:pPr>
      <w:r>
        <w:rPr>
          <w:color w:val="231F20"/>
        </w:rPr>
        <w:t xml:space="preserve">Diagram di bawah ini menunjukkan kepentingan responden di </w:t>
      </w:r>
      <w:r>
        <w:rPr>
          <w:color w:val="231F20"/>
          <w:spacing w:val="-3"/>
        </w:rPr>
        <w:t xml:space="preserve">Jawa </w:t>
      </w:r>
      <w:r>
        <w:rPr>
          <w:color w:val="231F20"/>
        </w:rPr>
        <w:t>Barat dalam penggunaan  gawai.  Dapat  dilihat bahwa sebagian besar responden, yaitu sejumlah 85,7% responden, menjawab bahwa kepentingan mereka menggunakan gawai yaitu untuk bermain media sosial. Banyak juga responden yang menjawab bahwa kepentingan merek</w:t>
      </w:r>
      <w:r>
        <w:rPr>
          <w:color w:val="231F20"/>
        </w:rPr>
        <w:t xml:space="preserve">a menggunakan gawai yaitu untuk membantu mengerjakan soal-soal dari guru, </w:t>
      </w:r>
      <w:r>
        <w:rPr>
          <w:color w:val="231F20"/>
          <w:spacing w:val="-4"/>
        </w:rPr>
        <w:t xml:space="preserve">yaitu </w:t>
      </w:r>
      <w:r>
        <w:rPr>
          <w:color w:val="231F20"/>
        </w:rPr>
        <w:t>sejumlah 70,9%. Selain itu, responden dalam jumlah besar juga menjawab bahwa kepentingan mereka menggunakan gawai yaitu untuk mencari informasi tambahan yang tidak ada di sekol</w:t>
      </w:r>
      <w:r>
        <w:rPr>
          <w:color w:val="231F20"/>
        </w:rPr>
        <w:t>ah, yaitu sejumlah</w:t>
      </w:r>
      <w:r>
        <w:rPr>
          <w:color w:val="231F20"/>
          <w:spacing w:val="-11"/>
        </w:rPr>
        <w:t xml:space="preserve"> </w:t>
      </w:r>
      <w:r>
        <w:rPr>
          <w:color w:val="231F20"/>
        </w:rPr>
        <w:t>69,1%.</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679" w:right="393"/>
        <w:jc w:val="center"/>
      </w:pPr>
      <w:r>
        <w:rPr>
          <w:noProof/>
          <w:lang w:val="id-ID" w:eastAsia="id-ID" w:bidi="yi-Hebr"/>
        </w:rPr>
        <w:drawing>
          <wp:anchor distT="0" distB="0" distL="0" distR="0" simplePos="0" relativeHeight="251647488" behindDoc="0" locked="0" layoutInCell="1" allowOverlap="1">
            <wp:simplePos x="0" y="0"/>
            <wp:positionH relativeFrom="page">
              <wp:posOffset>1116330</wp:posOffset>
            </wp:positionH>
            <wp:positionV relativeFrom="paragraph">
              <wp:posOffset>403860</wp:posOffset>
            </wp:positionV>
            <wp:extent cx="3268980" cy="1944370"/>
            <wp:effectExtent l="0" t="0" r="0" b="0"/>
            <wp:wrapTopAndBottom/>
            <wp:docPr id="5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9.jpeg"/>
                    <pic:cNvPicPr>
                      <a:picLocks noChangeAspect="1"/>
                    </pic:cNvPicPr>
                  </pic:nvPicPr>
                  <pic:blipFill>
                    <a:blip r:embed="rId67" cstate="print"/>
                    <a:stretch>
                      <a:fillRect/>
                    </a:stretch>
                  </pic:blipFill>
                  <pic:spPr>
                    <a:xfrm>
                      <a:off x="0" y="0"/>
                      <a:ext cx="3269273" cy="1944624"/>
                    </a:xfrm>
                    <a:prstGeom prst="rect">
                      <a:avLst/>
                    </a:prstGeom>
                  </pic:spPr>
                </pic:pic>
              </a:graphicData>
            </a:graphic>
          </wp:anchor>
        </w:drawing>
      </w:r>
      <w:r>
        <w:rPr>
          <w:color w:val="231F20"/>
        </w:rPr>
        <w:t>Diagram 4. 26 Kepentingan Responden Jawa Barat Menggunakan Gawai</w:t>
      </w:r>
    </w:p>
    <w:p w:rsidR="00B34C9E" w:rsidRDefault="006202EF">
      <w:pPr>
        <w:spacing w:before="161"/>
        <w:ind w:left="398" w:right="115"/>
        <w:jc w:val="center"/>
        <w:rPr>
          <w:sz w:val="18"/>
        </w:rPr>
      </w:pPr>
      <w:r>
        <w:rPr>
          <w:color w:val="231F20"/>
          <w:sz w:val="18"/>
        </w:rPr>
        <w:t>Sumber: Puslitjakdikbud, 2018.</w:t>
      </w:r>
    </w:p>
    <w:p w:rsidR="00B34C9E" w:rsidRDefault="00B34C9E">
      <w:pPr>
        <w:pStyle w:val="BodyText"/>
        <w:rPr>
          <w:sz w:val="24"/>
        </w:rPr>
      </w:pPr>
    </w:p>
    <w:p w:rsidR="00B34C9E" w:rsidRDefault="00B34C9E">
      <w:pPr>
        <w:pStyle w:val="BodyText"/>
        <w:rPr>
          <w:sz w:val="26"/>
        </w:rPr>
      </w:pPr>
    </w:p>
    <w:p w:rsidR="00B34C9E" w:rsidRDefault="006202EF">
      <w:pPr>
        <w:pStyle w:val="Heading2"/>
        <w:numPr>
          <w:ilvl w:val="0"/>
          <w:numId w:val="10"/>
        </w:numPr>
        <w:tabs>
          <w:tab w:val="left" w:pos="1260"/>
          <w:tab w:val="left" w:pos="1261"/>
        </w:tabs>
        <w:ind w:left="1260" w:hanging="361"/>
        <w:jc w:val="left"/>
      </w:pPr>
      <w:r>
        <w:rPr>
          <w:color w:val="231F20"/>
        </w:rPr>
        <w:t>Aturan Membawa Gawai Di</w:t>
      </w:r>
      <w:r>
        <w:rPr>
          <w:color w:val="231F20"/>
          <w:spacing w:val="-36"/>
        </w:rPr>
        <w:t xml:space="preserve"> </w:t>
      </w:r>
      <w:r>
        <w:rPr>
          <w:color w:val="231F20"/>
        </w:rPr>
        <w:t>Sekolah</w:t>
      </w:r>
    </w:p>
    <w:p w:rsidR="00B34C9E" w:rsidRDefault="006202EF">
      <w:pPr>
        <w:pStyle w:val="BodyText"/>
        <w:spacing w:before="170" w:line="249" w:lineRule="auto"/>
        <w:ind w:left="900" w:right="616" w:firstLine="720"/>
        <w:jc w:val="both"/>
      </w:pPr>
      <w:r>
        <w:rPr>
          <w:color w:val="231F20"/>
        </w:rPr>
        <w:t xml:space="preserve">Diagram 4. 27 menunjukkan tentang aturan </w:t>
      </w:r>
      <w:r>
        <w:rPr>
          <w:color w:val="231F20"/>
          <w:spacing w:val="-3"/>
        </w:rPr>
        <w:t xml:space="preserve">keberadaan </w:t>
      </w:r>
      <w:r>
        <w:rPr>
          <w:color w:val="231F20"/>
        </w:rPr>
        <w:t>dan penggunaan gawai di sek</w:t>
      </w:r>
      <w:r>
        <w:rPr>
          <w:color w:val="231F20"/>
        </w:rPr>
        <w:t xml:space="preserve">olah-sekolah di </w:t>
      </w:r>
      <w:r>
        <w:rPr>
          <w:color w:val="231F20"/>
          <w:spacing w:val="-3"/>
        </w:rPr>
        <w:t xml:space="preserve">Jawa </w:t>
      </w:r>
      <w:r>
        <w:rPr>
          <w:color w:val="231F20"/>
        </w:rPr>
        <w:t>Barat. Sebagian besar responden, 79.70%, menyatakan bahwa sekolah mengizinkan siswa untuk membawa gawai ke sekolah tapi hanya untuk kepentingan belajar dengan pengawasan guru. Ada pula 14,24% responden yang menyatakan bahwa sekolah men</w:t>
      </w:r>
      <w:r>
        <w:rPr>
          <w:color w:val="231F20"/>
        </w:rPr>
        <w:t>gizinkan siswa untuk membawa gawai ke sekolah dan boleh digunakan setiap saat. Sementara itu, hanya ada 6,06% responden yang tidak diperbolehkan membawa gawai sama</w:t>
      </w:r>
      <w:r>
        <w:rPr>
          <w:color w:val="231F20"/>
          <w:spacing w:val="-23"/>
        </w:rPr>
        <w:t xml:space="preserve"> </w:t>
      </w:r>
      <w:r>
        <w:rPr>
          <w:color w:val="231F20"/>
        </w:rPr>
        <w:t>sekali.</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ind w:left="117" w:right="398"/>
        <w:jc w:val="center"/>
      </w:pPr>
      <w:r>
        <w:rPr>
          <w:color w:val="231F20"/>
        </w:rPr>
        <w:t>Diagram 4. 27. Aturan Membawa Gawai Ke Sekolah di Jawa Barat</w:t>
      </w:r>
    </w:p>
    <w:p w:rsidR="00B34C9E" w:rsidRDefault="006202EF">
      <w:pPr>
        <w:pStyle w:val="BodyText"/>
        <w:spacing w:before="10"/>
        <w:rPr>
          <w:sz w:val="10"/>
        </w:rPr>
      </w:pPr>
      <w:r>
        <w:rPr>
          <w:noProof/>
          <w:lang w:val="id-ID" w:eastAsia="id-ID" w:bidi="yi-Hebr"/>
        </w:rPr>
        <w:drawing>
          <wp:anchor distT="0" distB="0" distL="0" distR="0" simplePos="0" relativeHeight="251648512" behindDoc="0" locked="0" layoutInCell="1" allowOverlap="1">
            <wp:simplePos x="0" y="0"/>
            <wp:positionH relativeFrom="page">
              <wp:posOffset>944880</wp:posOffset>
            </wp:positionH>
            <wp:positionV relativeFrom="paragraph">
              <wp:posOffset>104140</wp:posOffset>
            </wp:positionV>
            <wp:extent cx="3219450" cy="1999615"/>
            <wp:effectExtent l="0" t="0" r="0" b="0"/>
            <wp:wrapTopAndBottom/>
            <wp:docPr id="5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0.jpeg"/>
                    <pic:cNvPicPr>
                      <a:picLocks noChangeAspect="1"/>
                    </pic:cNvPicPr>
                  </pic:nvPicPr>
                  <pic:blipFill>
                    <a:blip r:embed="rId68" cstate="print"/>
                    <a:stretch>
                      <a:fillRect/>
                    </a:stretch>
                  </pic:blipFill>
                  <pic:spPr>
                    <a:xfrm>
                      <a:off x="0" y="0"/>
                      <a:ext cx="3219227" cy="1999488"/>
                    </a:xfrm>
                    <a:prstGeom prst="rect">
                      <a:avLst/>
                    </a:prstGeom>
                  </pic:spPr>
                </pic:pic>
              </a:graphicData>
            </a:graphic>
          </wp:anchor>
        </w:drawing>
      </w:r>
    </w:p>
    <w:p w:rsidR="00B34C9E" w:rsidRDefault="006202EF">
      <w:pPr>
        <w:spacing w:before="126"/>
        <w:ind w:left="117" w:right="398"/>
        <w:jc w:val="center"/>
        <w:rPr>
          <w:sz w:val="18"/>
        </w:rPr>
      </w:pPr>
      <w:r>
        <w:rPr>
          <w:color w:val="231F20"/>
          <w:sz w:val="18"/>
        </w:rPr>
        <w:t>Sumber: Puslitjakdikbud, 2018.</w:t>
      </w:r>
    </w:p>
    <w:p w:rsidR="00B34C9E" w:rsidRDefault="00B34C9E">
      <w:pPr>
        <w:pStyle w:val="BodyText"/>
        <w:rPr>
          <w:sz w:val="24"/>
        </w:rPr>
      </w:pPr>
    </w:p>
    <w:p w:rsidR="00B34C9E" w:rsidRDefault="006202EF">
      <w:pPr>
        <w:pStyle w:val="Heading2"/>
        <w:numPr>
          <w:ilvl w:val="0"/>
          <w:numId w:val="8"/>
        </w:numPr>
        <w:tabs>
          <w:tab w:val="left" w:pos="978"/>
        </w:tabs>
        <w:spacing w:before="138" w:line="249" w:lineRule="auto"/>
        <w:ind w:left="977" w:right="899"/>
        <w:jc w:val="left"/>
      </w:pPr>
      <w:r>
        <w:rPr>
          <w:color w:val="231F20"/>
          <w:spacing w:val="-3"/>
        </w:rPr>
        <w:t>Pola</w:t>
      </w:r>
      <w:r>
        <w:rPr>
          <w:color w:val="231F20"/>
          <w:spacing w:val="-29"/>
        </w:rPr>
        <w:t xml:space="preserve"> </w:t>
      </w:r>
      <w:r>
        <w:rPr>
          <w:color w:val="231F20"/>
        </w:rPr>
        <w:t>Penggunaan</w:t>
      </w:r>
      <w:r>
        <w:rPr>
          <w:color w:val="231F20"/>
          <w:spacing w:val="-28"/>
        </w:rPr>
        <w:t xml:space="preserve"> </w:t>
      </w:r>
      <w:r>
        <w:rPr>
          <w:color w:val="231F20"/>
        </w:rPr>
        <w:t>Gawai</w:t>
      </w:r>
      <w:r>
        <w:rPr>
          <w:color w:val="231F20"/>
          <w:spacing w:val="-28"/>
        </w:rPr>
        <w:t xml:space="preserve"> </w:t>
      </w:r>
      <w:r>
        <w:rPr>
          <w:color w:val="231F20"/>
        </w:rPr>
        <w:t>oleh</w:t>
      </w:r>
      <w:r>
        <w:rPr>
          <w:color w:val="231F20"/>
          <w:spacing w:val="-28"/>
        </w:rPr>
        <w:t xml:space="preserve"> </w:t>
      </w:r>
      <w:r>
        <w:rPr>
          <w:color w:val="231F20"/>
        </w:rPr>
        <w:t>Peserta</w:t>
      </w:r>
      <w:r>
        <w:rPr>
          <w:color w:val="231F20"/>
          <w:spacing w:val="-29"/>
        </w:rPr>
        <w:t xml:space="preserve"> </w:t>
      </w:r>
      <w:r>
        <w:rPr>
          <w:color w:val="231F20"/>
        </w:rPr>
        <w:t>Didik</w:t>
      </w:r>
      <w:r>
        <w:rPr>
          <w:color w:val="231F20"/>
          <w:spacing w:val="-28"/>
        </w:rPr>
        <w:t xml:space="preserve"> </w:t>
      </w:r>
      <w:r>
        <w:rPr>
          <w:color w:val="231F20"/>
        </w:rPr>
        <w:t>Tingkat</w:t>
      </w:r>
      <w:r>
        <w:rPr>
          <w:color w:val="231F20"/>
          <w:spacing w:val="-28"/>
        </w:rPr>
        <w:t xml:space="preserve"> </w:t>
      </w:r>
      <w:r>
        <w:rPr>
          <w:color w:val="231F20"/>
        </w:rPr>
        <w:t>SMA</w:t>
      </w:r>
      <w:r>
        <w:rPr>
          <w:color w:val="231F20"/>
          <w:spacing w:val="-28"/>
        </w:rPr>
        <w:t xml:space="preserve"> </w:t>
      </w:r>
      <w:r>
        <w:rPr>
          <w:color w:val="231F20"/>
        </w:rPr>
        <w:t>di Provinsi</w:t>
      </w:r>
      <w:r>
        <w:rPr>
          <w:color w:val="231F20"/>
          <w:spacing w:val="-8"/>
        </w:rPr>
        <w:t xml:space="preserve"> </w:t>
      </w:r>
      <w:r>
        <w:rPr>
          <w:color w:val="231F20"/>
        </w:rPr>
        <w:t>Banten</w:t>
      </w:r>
    </w:p>
    <w:p w:rsidR="00B34C9E" w:rsidRDefault="006202EF">
      <w:pPr>
        <w:pStyle w:val="BodyText"/>
        <w:spacing w:before="162" w:line="249" w:lineRule="auto"/>
        <w:ind w:left="617" w:right="898" w:firstLine="720"/>
        <w:jc w:val="both"/>
      </w:pPr>
      <w:r>
        <w:rPr>
          <w:color w:val="231F20"/>
        </w:rPr>
        <w:t xml:space="preserve">Sama seperti di Jakarta dan </w:t>
      </w:r>
      <w:r>
        <w:rPr>
          <w:color w:val="231F20"/>
          <w:spacing w:val="-3"/>
        </w:rPr>
        <w:t xml:space="preserve">Jawa </w:t>
      </w:r>
      <w:r>
        <w:rPr>
          <w:color w:val="231F20"/>
        </w:rPr>
        <w:t xml:space="preserve">Barat survei </w:t>
      </w:r>
      <w:r>
        <w:rPr>
          <w:i/>
          <w:color w:val="231F20"/>
        </w:rPr>
        <w:t xml:space="preserve">online </w:t>
      </w:r>
      <w:r>
        <w:rPr>
          <w:color w:val="231F20"/>
        </w:rPr>
        <w:t>juga dilakukan di provinsi Banten. Jumlah siswa yang menjadi responden</w:t>
      </w:r>
      <w:r>
        <w:rPr>
          <w:color w:val="231F20"/>
          <w:spacing w:val="-27"/>
        </w:rPr>
        <w:t xml:space="preserve"> </w:t>
      </w:r>
      <w:r>
        <w:rPr>
          <w:color w:val="231F20"/>
        </w:rPr>
        <w:t>di</w:t>
      </w:r>
      <w:r>
        <w:rPr>
          <w:color w:val="231F20"/>
          <w:spacing w:val="-26"/>
        </w:rPr>
        <w:t xml:space="preserve"> </w:t>
      </w:r>
      <w:r>
        <w:rPr>
          <w:color w:val="231F20"/>
        </w:rPr>
        <w:t>Banten</w:t>
      </w:r>
      <w:r>
        <w:rPr>
          <w:color w:val="231F20"/>
          <w:spacing w:val="-26"/>
        </w:rPr>
        <w:t xml:space="preserve"> </w:t>
      </w:r>
      <w:r>
        <w:rPr>
          <w:color w:val="231F20"/>
        </w:rPr>
        <w:t>sebanyak</w:t>
      </w:r>
      <w:r>
        <w:rPr>
          <w:color w:val="231F20"/>
          <w:spacing w:val="-26"/>
        </w:rPr>
        <w:t xml:space="preserve"> </w:t>
      </w:r>
      <w:r>
        <w:rPr>
          <w:color w:val="231F20"/>
        </w:rPr>
        <w:t>2.847</w:t>
      </w:r>
      <w:r>
        <w:rPr>
          <w:color w:val="231F20"/>
          <w:spacing w:val="-27"/>
        </w:rPr>
        <w:t xml:space="preserve"> </w:t>
      </w:r>
      <w:r>
        <w:rPr>
          <w:color w:val="231F20"/>
        </w:rPr>
        <w:t>Siswa.</w:t>
      </w:r>
      <w:r>
        <w:rPr>
          <w:color w:val="231F20"/>
          <w:spacing w:val="-26"/>
        </w:rPr>
        <w:t xml:space="preserve"> </w:t>
      </w:r>
      <w:r>
        <w:rPr>
          <w:color w:val="231F20"/>
        </w:rPr>
        <w:t>Survei</w:t>
      </w:r>
      <w:r>
        <w:rPr>
          <w:color w:val="231F20"/>
          <w:spacing w:val="-26"/>
        </w:rPr>
        <w:t xml:space="preserve"> </w:t>
      </w:r>
      <w:r>
        <w:rPr>
          <w:i/>
          <w:color w:val="231F20"/>
        </w:rPr>
        <w:t>online</w:t>
      </w:r>
      <w:r>
        <w:rPr>
          <w:i/>
          <w:color w:val="231F20"/>
          <w:spacing w:val="-26"/>
        </w:rPr>
        <w:t xml:space="preserve"> </w:t>
      </w:r>
      <w:r>
        <w:rPr>
          <w:color w:val="231F20"/>
        </w:rPr>
        <w:t>dilakukan selama enam hari yaitu dari tanggal 6-11 November 2019 pada seluruh siswa melalui instruksi surat anjuran dari Kepala Dinas Pendidikan Provinsi Banten. Siswa berasal dari berbagai sekolah tersebar di 8 kabupaten/kota yang ada</w:t>
      </w:r>
      <w:r>
        <w:rPr>
          <w:color w:val="231F20"/>
        </w:rPr>
        <w:t xml:space="preserve"> di</w:t>
      </w:r>
      <w:r>
        <w:rPr>
          <w:color w:val="231F20"/>
          <w:spacing w:val="-33"/>
        </w:rPr>
        <w:t xml:space="preserve"> </w:t>
      </w:r>
      <w:r>
        <w:rPr>
          <w:color w:val="231F20"/>
        </w:rPr>
        <w:t>Banten.</w:t>
      </w:r>
    </w:p>
    <w:p w:rsidR="00B34C9E" w:rsidRDefault="006202EF">
      <w:pPr>
        <w:pStyle w:val="Heading2"/>
        <w:numPr>
          <w:ilvl w:val="0"/>
          <w:numId w:val="11"/>
        </w:numPr>
        <w:tabs>
          <w:tab w:val="left" w:pos="977"/>
          <w:tab w:val="left" w:pos="978"/>
        </w:tabs>
        <w:spacing w:before="166"/>
        <w:ind w:hanging="361"/>
        <w:jc w:val="left"/>
      </w:pPr>
      <w:r>
        <w:rPr>
          <w:color w:val="231F20"/>
          <w:w w:val="95"/>
        </w:rPr>
        <w:t>Sumber</w:t>
      </w:r>
      <w:r>
        <w:rPr>
          <w:color w:val="231F20"/>
          <w:spacing w:val="11"/>
          <w:w w:val="95"/>
        </w:rPr>
        <w:t xml:space="preserve"> </w:t>
      </w:r>
      <w:r>
        <w:rPr>
          <w:color w:val="231F20"/>
          <w:w w:val="95"/>
        </w:rPr>
        <w:t>Daya</w:t>
      </w:r>
    </w:p>
    <w:p w:rsidR="00B34C9E" w:rsidRDefault="006202EF">
      <w:pPr>
        <w:pStyle w:val="BodyText"/>
        <w:spacing w:before="170" w:line="249" w:lineRule="auto"/>
        <w:ind w:left="617" w:right="898" w:firstLine="720"/>
        <w:jc w:val="both"/>
      </w:pPr>
      <w:r>
        <w:rPr>
          <w:color w:val="231F20"/>
          <w:spacing w:val="-4"/>
        </w:rPr>
        <w:t xml:space="preserve">Terkait </w:t>
      </w:r>
      <w:r>
        <w:rPr>
          <w:color w:val="231F20"/>
        </w:rPr>
        <w:t>dengan sumber daya dalam menggunakan gawai, responden</w:t>
      </w:r>
      <w:r>
        <w:rPr>
          <w:color w:val="231F20"/>
          <w:spacing w:val="-25"/>
        </w:rPr>
        <w:t xml:space="preserve"> </w:t>
      </w:r>
      <w:r>
        <w:rPr>
          <w:color w:val="231F20"/>
        </w:rPr>
        <w:t>di</w:t>
      </w:r>
      <w:r>
        <w:rPr>
          <w:color w:val="231F20"/>
          <w:spacing w:val="-24"/>
        </w:rPr>
        <w:t xml:space="preserve"> </w:t>
      </w:r>
      <w:r>
        <w:rPr>
          <w:color w:val="231F20"/>
        </w:rPr>
        <w:t>Banten</w:t>
      </w:r>
      <w:r>
        <w:rPr>
          <w:color w:val="231F20"/>
          <w:spacing w:val="-25"/>
        </w:rPr>
        <w:t xml:space="preserve"> </w:t>
      </w:r>
      <w:r>
        <w:rPr>
          <w:color w:val="231F20"/>
        </w:rPr>
        <w:t>juga</w:t>
      </w:r>
      <w:r>
        <w:rPr>
          <w:color w:val="231F20"/>
          <w:spacing w:val="-24"/>
        </w:rPr>
        <w:t xml:space="preserve"> </w:t>
      </w:r>
      <w:r>
        <w:rPr>
          <w:color w:val="231F20"/>
        </w:rPr>
        <w:t>diberikan</w:t>
      </w:r>
      <w:r>
        <w:rPr>
          <w:color w:val="231F20"/>
          <w:spacing w:val="-24"/>
        </w:rPr>
        <w:t xml:space="preserve"> </w:t>
      </w:r>
      <w:r>
        <w:rPr>
          <w:color w:val="231F20"/>
        </w:rPr>
        <w:t>sejumlah</w:t>
      </w:r>
      <w:r>
        <w:rPr>
          <w:color w:val="231F20"/>
          <w:spacing w:val="-25"/>
        </w:rPr>
        <w:t xml:space="preserve"> </w:t>
      </w:r>
      <w:r>
        <w:rPr>
          <w:color w:val="231F20"/>
        </w:rPr>
        <w:t>pertanyaan</w:t>
      </w:r>
      <w:r>
        <w:rPr>
          <w:color w:val="231F20"/>
          <w:spacing w:val="-24"/>
        </w:rPr>
        <w:t xml:space="preserve"> </w:t>
      </w:r>
      <w:r>
        <w:rPr>
          <w:color w:val="231F20"/>
        </w:rPr>
        <w:t>yang</w:t>
      </w:r>
      <w:r>
        <w:rPr>
          <w:color w:val="231F20"/>
          <w:spacing w:val="-24"/>
        </w:rPr>
        <w:t xml:space="preserve"> </w:t>
      </w:r>
      <w:r>
        <w:rPr>
          <w:color w:val="231F20"/>
        </w:rPr>
        <w:t xml:space="preserve">sama dengan dua lokasi sebelumnya yaitu terkait dengan kepemilikan, perangkat yang digunakan dalam mengakses informasi </w:t>
      </w:r>
      <w:r>
        <w:rPr>
          <w:color w:val="231F20"/>
        </w:rPr>
        <w:t>dan juga besaran uang yang dikeluarkan dalam menggunakan gawai atau pembelian paket data</w:t>
      </w:r>
      <w:r>
        <w:rPr>
          <w:color w:val="231F20"/>
          <w:spacing w:val="-14"/>
        </w:rPr>
        <w:t xml:space="preserve"> </w:t>
      </w:r>
      <w:r>
        <w:rPr>
          <w:color w:val="231F20"/>
        </w:rPr>
        <w:t>internet.</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679" w:right="394"/>
        <w:jc w:val="center"/>
      </w:pPr>
      <w:r>
        <w:rPr>
          <w:noProof/>
          <w:lang w:val="id-ID" w:eastAsia="id-ID" w:bidi="yi-Hebr"/>
        </w:rPr>
        <w:drawing>
          <wp:anchor distT="0" distB="0" distL="0" distR="0" simplePos="0" relativeHeight="251649536" behindDoc="0" locked="0" layoutInCell="1" allowOverlap="1">
            <wp:simplePos x="0" y="0"/>
            <wp:positionH relativeFrom="page">
              <wp:posOffset>1425575</wp:posOffset>
            </wp:positionH>
            <wp:positionV relativeFrom="paragraph">
              <wp:posOffset>415925</wp:posOffset>
            </wp:positionV>
            <wp:extent cx="2663825" cy="1627505"/>
            <wp:effectExtent l="0" t="0" r="0" b="0"/>
            <wp:wrapTopAndBottom/>
            <wp:docPr id="5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1.jpeg"/>
                    <pic:cNvPicPr>
                      <a:picLocks noChangeAspect="1"/>
                    </pic:cNvPicPr>
                  </pic:nvPicPr>
                  <pic:blipFill>
                    <a:blip r:embed="rId69" cstate="print"/>
                    <a:stretch>
                      <a:fillRect/>
                    </a:stretch>
                  </pic:blipFill>
                  <pic:spPr>
                    <a:xfrm>
                      <a:off x="0" y="0"/>
                      <a:ext cx="2663773" cy="1627631"/>
                    </a:xfrm>
                    <a:prstGeom prst="rect">
                      <a:avLst/>
                    </a:prstGeom>
                  </pic:spPr>
                </pic:pic>
              </a:graphicData>
            </a:graphic>
          </wp:anchor>
        </w:drawing>
      </w:r>
      <w:r>
        <w:rPr>
          <w:color w:val="231F20"/>
        </w:rPr>
        <w:t>Diagram 4. 28 Jumlah Gawai yang Dimililki oleh Responden di Provinsi Banten</w:t>
      </w:r>
    </w:p>
    <w:p w:rsidR="00B34C9E" w:rsidRDefault="006202EF">
      <w:pPr>
        <w:spacing w:before="82"/>
        <w:ind w:left="398" w:right="115"/>
        <w:jc w:val="center"/>
        <w:rPr>
          <w:sz w:val="18"/>
        </w:rPr>
      </w:pPr>
      <w:r>
        <w:rPr>
          <w:color w:val="231F20"/>
          <w:sz w:val="18"/>
        </w:rPr>
        <w:t>Sumber: Puslitjakdikbud, 2018.</w:t>
      </w:r>
    </w:p>
    <w:p w:rsidR="00B34C9E" w:rsidRDefault="006202EF">
      <w:pPr>
        <w:pStyle w:val="BodyText"/>
        <w:spacing w:before="175" w:line="249" w:lineRule="auto"/>
        <w:ind w:left="900" w:right="614" w:firstLine="720"/>
        <w:jc w:val="both"/>
      </w:pPr>
      <w:r>
        <w:rPr>
          <w:color w:val="231F20"/>
        </w:rPr>
        <w:t>Dari</w:t>
      </w:r>
      <w:r>
        <w:rPr>
          <w:color w:val="231F20"/>
          <w:spacing w:val="-7"/>
        </w:rPr>
        <w:t xml:space="preserve"> </w:t>
      </w:r>
      <w:r>
        <w:rPr>
          <w:color w:val="231F20"/>
        </w:rPr>
        <w:t>diagram</w:t>
      </w:r>
      <w:r>
        <w:rPr>
          <w:color w:val="231F20"/>
          <w:spacing w:val="-5"/>
        </w:rPr>
        <w:t xml:space="preserve"> </w:t>
      </w:r>
      <w:r>
        <w:rPr>
          <w:color w:val="231F20"/>
        </w:rPr>
        <w:t>di</w:t>
      </w:r>
      <w:r>
        <w:rPr>
          <w:color w:val="231F20"/>
          <w:spacing w:val="-6"/>
        </w:rPr>
        <w:t xml:space="preserve"> </w:t>
      </w:r>
      <w:r>
        <w:rPr>
          <w:color w:val="231F20"/>
        </w:rPr>
        <w:t>atas</w:t>
      </w:r>
      <w:r>
        <w:rPr>
          <w:color w:val="231F20"/>
          <w:spacing w:val="-5"/>
        </w:rPr>
        <w:t xml:space="preserve"> </w:t>
      </w:r>
      <w:r>
        <w:rPr>
          <w:color w:val="231F20"/>
        </w:rPr>
        <w:t>terlihat</w:t>
      </w:r>
      <w:r>
        <w:rPr>
          <w:color w:val="231F20"/>
          <w:spacing w:val="-6"/>
        </w:rPr>
        <w:t xml:space="preserve"> </w:t>
      </w:r>
      <w:r>
        <w:rPr>
          <w:color w:val="231F20"/>
        </w:rPr>
        <w:t>bahwa</w:t>
      </w:r>
      <w:r>
        <w:rPr>
          <w:color w:val="231F20"/>
          <w:spacing w:val="-5"/>
        </w:rPr>
        <w:t xml:space="preserve"> </w:t>
      </w:r>
      <w:r>
        <w:rPr>
          <w:color w:val="231F20"/>
        </w:rPr>
        <w:t>kepemilikan</w:t>
      </w:r>
      <w:r>
        <w:rPr>
          <w:color w:val="231F20"/>
          <w:spacing w:val="-5"/>
        </w:rPr>
        <w:t xml:space="preserve"> </w:t>
      </w:r>
      <w:r>
        <w:rPr>
          <w:color w:val="231F20"/>
        </w:rPr>
        <w:t>gawai</w:t>
      </w:r>
      <w:r>
        <w:rPr>
          <w:color w:val="231F20"/>
          <w:spacing w:val="-5"/>
        </w:rPr>
        <w:t xml:space="preserve"> </w:t>
      </w:r>
      <w:r>
        <w:rPr>
          <w:color w:val="231F20"/>
        </w:rPr>
        <w:t>di Banten hampir sama besarnya dengan dua provinsi yang menjadi sasaran dalam kajian ini. Setidaknya sebanyak 91,54% responden memiliki satu buah gawai dan hanya sebanyak 0,89% yang tidak memiliki gawai. Dengan demikian kurang dari</w:t>
      </w:r>
      <w:r>
        <w:rPr>
          <w:color w:val="231F20"/>
        </w:rPr>
        <w:t xml:space="preserve"> 1% saja siswa di Banten yang tidak memiliki</w:t>
      </w:r>
      <w:r>
        <w:rPr>
          <w:color w:val="231F20"/>
          <w:spacing w:val="-23"/>
        </w:rPr>
        <w:t xml:space="preserve"> </w:t>
      </w:r>
      <w:r>
        <w:rPr>
          <w:color w:val="231F20"/>
        </w:rPr>
        <w:t>gawai.</w:t>
      </w:r>
    </w:p>
    <w:p w:rsidR="00B34C9E" w:rsidRDefault="006202EF">
      <w:pPr>
        <w:pStyle w:val="BodyText"/>
        <w:spacing w:before="164" w:line="249" w:lineRule="auto"/>
        <w:ind w:left="973" w:right="688"/>
        <w:jc w:val="center"/>
      </w:pPr>
      <w:r>
        <w:rPr>
          <w:color w:val="231F20"/>
        </w:rPr>
        <w:t>Diagram</w:t>
      </w:r>
      <w:r>
        <w:rPr>
          <w:color w:val="231F20"/>
          <w:spacing w:val="-8"/>
        </w:rPr>
        <w:t xml:space="preserve"> </w:t>
      </w:r>
      <w:r>
        <w:rPr>
          <w:color w:val="231F20"/>
        </w:rPr>
        <w:t>4.29</w:t>
      </w:r>
      <w:r>
        <w:rPr>
          <w:color w:val="231F20"/>
          <w:spacing w:val="-7"/>
        </w:rPr>
        <w:t xml:space="preserve"> </w:t>
      </w:r>
      <w:r>
        <w:rPr>
          <w:color w:val="231F20"/>
        </w:rPr>
        <w:t>Perangkat</w:t>
      </w:r>
      <w:r>
        <w:rPr>
          <w:color w:val="231F20"/>
          <w:spacing w:val="-7"/>
        </w:rPr>
        <w:t xml:space="preserve"> </w:t>
      </w:r>
      <w:r>
        <w:rPr>
          <w:color w:val="231F20"/>
        </w:rPr>
        <w:t>Paling</w:t>
      </w:r>
      <w:r>
        <w:rPr>
          <w:color w:val="231F20"/>
          <w:spacing w:val="-7"/>
        </w:rPr>
        <w:t xml:space="preserve"> </w:t>
      </w:r>
      <w:r>
        <w:rPr>
          <w:color w:val="231F20"/>
        </w:rPr>
        <w:t>Sering</w:t>
      </w:r>
      <w:r>
        <w:rPr>
          <w:color w:val="231F20"/>
          <w:spacing w:val="-7"/>
        </w:rPr>
        <w:t xml:space="preserve"> </w:t>
      </w:r>
      <w:r>
        <w:rPr>
          <w:color w:val="231F20"/>
        </w:rPr>
        <w:t>Digunakan</w:t>
      </w:r>
      <w:r>
        <w:rPr>
          <w:color w:val="231F20"/>
          <w:spacing w:val="-7"/>
        </w:rPr>
        <w:t xml:space="preserve"> </w:t>
      </w:r>
      <w:r>
        <w:rPr>
          <w:color w:val="231F20"/>
        </w:rPr>
        <w:t>dalam Mengakses Informasi</w:t>
      </w:r>
      <w:r>
        <w:rPr>
          <w:color w:val="231F20"/>
          <w:spacing w:val="-12"/>
        </w:rPr>
        <w:t xml:space="preserve"> </w:t>
      </w:r>
      <w:r>
        <w:rPr>
          <w:color w:val="231F20"/>
        </w:rPr>
        <w:t>Digital</w:t>
      </w:r>
    </w:p>
    <w:p w:rsidR="00B34C9E" w:rsidRDefault="006202EF">
      <w:pPr>
        <w:pStyle w:val="BodyText"/>
        <w:spacing w:before="5"/>
        <w:rPr>
          <w:sz w:val="21"/>
        </w:rPr>
      </w:pPr>
      <w:r>
        <w:rPr>
          <w:noProof/>
          <w:lang w:val="id-ID" w:eastAsia="id-ID" w:bidi="yi-Hebr"/>
        </w:rPr>
        <w:drawing>
          <wp:anchor distT="0" distB="0" distL="0" distR="0" simplePos="0" relativeHeight="251650560" behindDoc="0" locked="0" layoutInCell="1" allowOverlap="1">
            <wp:simplePos x="0" y="0"/>
            <wp:positionH relativeFrom="page">
              <wp:posOffset>1271270</wp:posOffset>
            </wp:positionH>
            <wp:positionV relativeFrom="paragraph">
              <wp:posOffset>180975</wp:posOffset>
            </wp:positionV>
            <wp:extent cx="2929890" cy="1749425"/>
            <wp:effectExtent l="0" t="0" r="0" b="0"/>
            <wp:wrapTopAndBottom/>
            <wp:docPr id="5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2.jpeg"/>
                    <pic:cNvPicPr>
                      <a:picLocks noChangeAspect="1"/>
                    </pic:cNvPicPr>
                  </pic:nvPicPr>
                  <pic:blipFill>
                    <a:blip r:embed="rId70" cstate="print"/>
                    <a:stretch>
                      <a:fillRect/>
                    </a:stretch>
                  </pic:blipFill>
                  <pic:spPr>
                    <a:xfrm>
                      <a:off x="0" y="0"/>
                      <a:ext cx="2930079" cy="1749552"/>
                    </a:xfrm>
                    <a:prstGeom prst="rect">
                      <a:avLst/>
                    </a:prstGeom>
                  </pic:spPr>
                </pic:pic>
              </a:graphicData>
            </a:graphic>
          </wp:anchor>
        </w:drawing>
      </w:r>
    </w:p>
    <w:p w:rsidR="00B34C9E" w:rsidRDefault="006202EF">
      <w:pPr>
        <w:spacing w:before="151"/>
        <w:ind w:left="398" w:right="115"/>
        <w:jc w:val="center"/>
        <w:rPr>
          <w:sz w:val="18"/>
        </w:rPr>
      </w:pPr>
      <w:r>
        <w:rPr>
          <w:color w:val="231F20"/>
          <w:sz w:val="18"/>
        </w:rPr>
        <w:t xml:space="preserve">Sumber: </w:t>
      </w:r>
      <w:r>
        <w:rPr>
          <w:color w:val="231F20"/>
          <w:spacing w:val="2"/>
          <w:sz w:val="18"/>
        </w:rPr>
        <w:t>Puslitjakdikbud,</w:t>
      </w:r>
      <w:r>
        <w:rPr>
          <w:color w:val="231F20"/>
          <w:spacing w:val="-27"/>
          <w:sz w:val="18"/>
        </w:rPr>
        <w:t xml:space="preserve"> </w:t>
      </w:r>
      <w:r>
        <w:rPr>
          <w:color w:val="231F20"/>
          <w:sz w:val="18"/>
        </w:rPr>
        <w:t>2018.</w:t>
      </w:r>
    </w:p>
    <w:p w:rsidR="00B34C9E" w:rsidRDefault="00B34C9E">
      <w:pPr>
        <w:jc w:val="center"/>
        <w:rPr>
          <w:sz w:val="18"/>
        </w:rPr>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firstLine="720"/>
        <w:jc w:val="both"/>
      </w:pPr>
      <w:r>
        <w:rPr>
          <w:color w:val="231F20"/>
        </w:rPr>
        <w:t>Diagram di atas memaparkan tentang jenis perangkat yang paling sering digunakan oleh responden untuk mengakses informasi elektronik atau informasi digital. Diagram tersebut tersebut menunjukkan bahwa mayoritas responden mengakses informasi elektronik denga</w:t>
      </w:r>
      <w:r>
        <w:rPr>
          <w:color w:val="231F20"/>
        </w:rPr>
        <w:t xml:space="preserve">n menggunakan </w:t>
      </w:r>
      <w:r>
        <w:rPr>
          <w:color w:val="231F20"/>
          <w:spacing w:val="-4"/>
        </w:rPr>
        <w:t xml:space="preserve">hp. </w:t>
      </w:r>
      <w:r>
        <w:rPr>
          <w:color w:val="231F20"/>
        </w:rPr>
        <w:t xml:space="preserve">Jumlah mereka yaitu 96,09%. </w:t>
      </w:r>
      <w:r>
        <w:rPr>
          <w:color w:val="231F20"/>
          <w:spacing w:val="-2"/>
        </w:rPr>
        <w:t xml:space="preserve">Namun, </w:t>
      </w:r>
      <w:r>
        <w:rPr>
          <w:color w:val="231F20"/>
        </w:rPr>
        <w:t>ada juga responden yang tidak pernah mengakses</w:t>
      </w:r>
      <w:r>
        <w:rPr>
          <w:color w:val="231F20"/>
          <w:spacing w:val="-11"/>
        </w:rPr>
        <w:t xml:space="preserve"> </w:t>
      </w:r>
      <w:r>
        <w:rPr>
          <w:color w:val="231F20"/>
        </w:rPr>
        <w:t>informasi</w:t>
      </w:r>
      <w:r>
        <w:rPr>
          <w:color w:val="231F20"/>
          <w:spacing w:val="-10"/>
        </w:rPr>
        <w:t xml:space="preserve"> </w:t>
      </w:r>
      <w:r>
        <w:rPr>
          <w:color w:val="231F20"/>
        </w:rPr>
        <w:t>elektronik,</w:t>
      </w:r>
      <w:r>
        <w:rPr>
          <w:color w:val="231F20"/>
          <w:spacing w:val="-10"/>
        </w:rPr>
        <w:t xml:space="preserve"> </w:t>
      </w:r>
      <w:r>
        <w:rPr>
          <w:color w:val="231F20"/>
        </w:rPr>
        <w:t>meskipun</w:t>
      </w:r>
      <w:r>
        <w:rPr>
          <w:color w:val="231F20"/>
          <w:spacing w:val="-10"/>
        </w:rPr>
        <w:t xml:space="preserve"> </w:t>
      </w:r>
      <w:r>
        <w:rPr>
          <w:color w:val="231F20"/>
        </w:rPr>
        <w:t>hanya</w:t>
      </w:r>
      <w:r>
        <w:rPr>
          <w:color w:val="231F20"/>
          <w:spacing w:val="-10"/>
        </w:rPr>
        <w:t xml:space="preserve"> </w:t>
      </w:r>
      <w:r>
        <w:rPr>
          <w:color w:val="231F20"/>
        </w:rPr>
        <w:t>sebanyak</w:t>
      </w:r>
      <w:r>
        <w:rPr>
          <w:color w:val="231F20"/>
          <w:spacing w:val="-10"/>
        </w:rPr>
        <w:t xml:space="preserve"> </w:t>
      </w:r>
      <w:r>
        <w:rPr>
          <w:color w:val="231F20"/>
        </w:rPr>
        <w:t>0,64% saja.</w:t>
      </w:r>
    </w:p>
    <w:p w:rsidR="00B34C9E" w:rsidRDefault="006202EF">
      <w:pPr>
        <w:pStyle w:val="BodyText"/>
        <w:spacing w:before="166"/>
        <w:ind w:left="117" w:right="398"/>
        <w:jc w:val="center"/>
      </w:pPr>
      <w:r>
        <w:rPr>
          <w:noProof/>
          <w:lang w:val="id-ID" w:eastAsia="id-ID" w:bidi="yi-Hebr"/>
        </w:rPr>
        <w:drawing>
          <wp:anchor distT="0" distB="0" distL="0" distR="0" simplePos="0" relativeHeight="251651584" behindDoc="0" locked="0" layoutInCell="1" allowOverlap="1">
            <wp:simplePos x="0" y="0"/>
            <wp:positionH relativeFrom="page">
              <wp:posOffset>1009015</wp:posOffset>
            </wp:positionH>
            <wp:positionV relativeFrom="paragraph">
              <wp:posOffset>337820</wp:posOffset>
            </wp:positionV>
            <wp:extent cx="3133725" cy="1908175"/>
            <wp:effectExtent l="0" t="0" r="0" b="0"/>
            <wp:wrapTopAndBottom/>
            <wp:docPr id="6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3.jpeg"/>
                    <pic:cNvPicPr>
                      <a:picLocks noChangeAspect="1"/>
                    </pic:cNvPicPr>
                  </pic:nvPicPr>
                  <pic:blipFill>
                    <a:blip r:embed="rId71" cstate="print"/>
                    <a:stretch>
                      <a:fillRect/>
                    </a:stretch>
                  </pic:blipFill>
                  <pic:spPr>
                    <a:xfrm>
                      <a:off x="0" y="0"/>
                      <a:ext cx="3133542" cy="1908048"/>
                    </a:xfrm>
                    <a:prstGeom prst="rect">
                      <a:avLst/>
                    </a:prstGeom>
                  </pic:spPr>
                </pic:pic>
              </a:graphicData>
            </a:graphic>
          </wp:anchor>
        </w:drawing>
      </w:r>
      <w:r>
        <w:rPr>
          <w:color w:val="231F20"/>
        </w:rPr>
        <w:t>Diagram 4.30 Biaya yang Dikeluarkan Membeli Paket Internet</w:t>
      </w:r>
    </w:p>
    <w:p w:rsidR="00B34C9E" w:rsidRDefault="006202EF">
      <w:pPr>
        <w:spacing w:before="58"/>
        <w:ind w:left="117" w:right="398"/>
        <w:jc w:val="center"/>
        <w:rPr>
          <w:sz w:val="18"/>
        </w:rPr>
      </w:pPr>
      <w:r>
        <w:rPr>
          <w:color w:val="231F20"/>
          <w:sz w:val="18"/>
        </w:rPr>
        <w:t>Sumber: Puslitjakdikbud, 2018.</w:t>
      </w:r>
    </w:p>
    <w:p w:rsidR="00B34C9E" w:rsidRDefault="006202EF">
      <w:pPr>
        <w:pStyle w:val="BodyText"/>
        <w:spacing w:before="174" w:line="249" w:lineRule="auto"/>
        <w:ind w:left="617" w:right="898" w:firstLine="720"/>
        <w:jc w:val="both"/>
      </w:pPr>
      <w:r>
        <w:rPr>
          <w:color w:val="231F20"/>
        </w:rPr>
        <w:t>Diagram</w:t>
      </w:r>
      <w:r>
        <w:rPr>
          <w:color w:val="231F20"/>
        </w:rPr>
        <w:t xml:space="preserve"> 4.30 memaparkan tentang total biaya yang dikeluarkan oleh responden di Banten untuk membeli paket data dalam sebulan. Dapat dilihat bahwa sebagian besar responden mengeluarkan uang kurang dari Rp50.000 per bulan untuk membeli paket data. Jumlah mereka yai</w:t>
      </w:r>
      <w:r>
        <w:rPr>
          <w:color w:val="231F20"/>
        </w:rPr>
        <w:t>tu 57,5% responden. Proporsi besar lainnya yaitu responden yang menyatakan bahwa mereka menghabiskan Rp50.000 hingga Rp100.000 setiap bulannya untuk membeli paket data, yaitu sebanyak 1.036 orang atau 37,1% responden. Hanya 5,4% responden yang menyatakan b</w:t>
      </w:r>
      <w:r>
        <w:rPr>
          <w:color w:val="231F20"/>
        </w:rPr>
        <w:t>ahwa mereka menghabiskan lebih dari Rp100.000 per bulan untuk membeli paket data.</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7"/>
      </w:pPr>
    </w:p>
    <w:p w:rsidR="00B34C9E" w:rsidRDefault="006202EF">
      <w:pPr>
        <w:pStyle w:val="Heading2"/>
        <w:numPr>
          <w:ilvl w:val="0"/>
          <w:numId w:val="11"/>
        </w:numPr>
        <w:tabs>
          <w:tab w:val="left" w:pos="1260"/>
          <w:tab w:val="left" w:pos="1261"/>
        </w:tabs>
        <w:spacing w:before="118"/>
        <w:ind w:left="1260" w:hanging="361"/>
        <w:jc w:val="left"/>
      </w:pPr>
      <w:r>
        <w:rPr>
          <w:color w:val="231F20"/>
        </w:rPr>
        <w:t>Perilaku</w:t>
      </w:r>
      <w:r>
        <w:rPr>
          <w:color w:val="231F20"/>
          <w:spacing w:val="-8"/>
        </w:rPr>
        <w:t xml:space="preserve"> </w:t>
      </w:r>
      <w:r>
        <w:rPr>
          <w:color w:val="231F20"/>
        </w:rPr>
        <w:t>Pengguna</w:t>
      </w:r>
    </w:p>
    <w:p w:rsidR="00B34C9E" w:rsidRDefault="006202EF">
      <w:pPr>
        <w:pStyle w:val="BodyText"/>
        <w:spacing w:before="170" w:line="249" w:lineRule="auto"/>
        <w:ind w:left="900" w:right="614" w:firstLine="720"/>
        <w:jc w:val="both"/>
      </w:pPr>
      <w:r>
        <w:rPr>
          <w:color w:val="231F20"/>
        </w:rPr>
        <w:t xml:space="preserve">Diagram 4.31 menunjukkan tentang waktu yang dihabiskan oleh responden untuk menggunakan gawai dalam  satu hari. </w:t>
      </w:r>
      <w:r>
        <w:rPr>
          <w:color w:val="231F20"/>
          <w:spacing w:val="-4"/>
        </w:rPr>
        <w:t xml:space="preserve">Tampak </w:t>
      </w:r>
      <w:r>
        <w:rPr>
          <w:color w:val="231F20"/>
        </w:rPr>
        <w:t>bahwa sebagian be</w:t>
      </w:r>
      <w:r>
        <w:rPr>
          <w:color w:val="231F20"/>
        </w:rPr>
        <w:t>sar responden menggunakan gawai lebih dari satu jam per hari. Sebanyak 31,3% responden menghabiskan waktu untuk bermain gawai lebih dari 5 jam dan sebanyak 33% responden menghabiskan waktu 2-3 jam hanya sebesar 9,1 % responden yang menghabiskan waktu dalam</w:t>
      </w:r>
      <w:r>
        <w:rPr>
          <w:color w:val="231F20"/>
        </w:rPr>
        <w:t xml:space="preserve"> batas waktu yang wajar yaitu sebanyak</w:t>
      </w:r>
      <w:r>
        <w:rPr>
          <w:color w:val="231F20"/>
          <w:spacing w:val="11"/>
        </w:rPr>
        <w:t xml:space="preserve"> </w:t>
      </w:r>
      <w:r>
        <w:rPr>
          <w:color w:val="231F20"/>
        </w:rPr>
        <w:t>9,1%.</w:t>
      </w:r>
    </w:p>
    <w:p w:rsidR="00B34C9E" w:rsidRDefault="006202EF">
      <w:pPr>
        <w:pStyle w:val="BodyText"/>
        <w:spacing w:before="167" w:line="249" w:lineRule="auto"/>
        <w:ind w:left="973" w:right="688"/>
        <w:jc w:val="center"/>
      </w:pPr>
      <w:r>
        <w:rPr>
          <w:color w:val="231F20"/>
        </w:rPr>
        <w:t>Diagram 4.31 Rata-rata Lama Menggunakan Gawai pada Responden di Provinsi Banten</w:t>
      </w:r>
    </w:p>
    <w:p w:rsidR="00B34C9E" w:rsidRDefault="006202EF">
      <w:pPr>
        <w:pStyle w:val="BodyText"/>
        <w:spacing w:before="9"/>
        <w:rPr>
          <w:sz w:val="12"/>
        </w:rPr>
      </w:pPr>
      <w:r>
        <w:rPr>
          <w:noProof/>
          <w:lang w:val="id-ID" w:eastAsia="id-ID" w:bidi="yi-Hebr"/>
        </w:rPr>
        <w:drawing>
          <wp:anchor distT="0" distB="0" distL="0" distR="0" simplePos="0" relativeHeight="251652608" behindDoc="0" locked="0" layoutInCell="1" allowOverlap="1">
            <wp:simplePos x="0" y="0"/>
            <wp:positionH relativeFrom="page">
              <wp:posOffset>1079500</wp:posOffset>
            </wp:positionH>
            <wp:positionV relativeFrom="paragraph">
              <wp:posOffset>118110</wp:posOffset>
            </wp:positionV>
            <wp:extent cx="3346450" cy="1999615"/>
            <wp:effectExtent l="0" t="0" r="0" b="0"/>
            <wp:wrapTopAndBottom/>
            <wp:docPr id="6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4.jpeg"/>
                    <pic:cNvPicPr>
                      <a:picLocks noChangeAspect="1"/>
                    </pic:cNvPicPr>
                  </pic:nvPicPr>
                  <pic:blipFill>
                    <a:blip r:embed="rId72" cstate="print"/>
                    <a:stretch>
                      <a:fillRect/>
                    </a:stretch>
                  </pic:blipFill>
                  <pic:spPr>
                    <a:xfrm>
                      <a:off x="0" y="0"/>
                      <a:ext cx="3346708" cy="1999488"/>
                    </a:xfrm>
                    <a:prstGeom prst="rect">
                      <a:avLst/>
                    </a:prstGeom>
                  </pic:spPr>
                </pic:pic>
              </a:graphicData>
            </a:graphic>
          </wp:anchor>
        </w:drawing>
      </w:r>
    </w:p>
    <w:p w:rsidR="00B34C9E" w:rsidRDefault="006202EF">
      <w:pPr>
        <w:spacing w:before="96"/>
        <w:ind w:left="398" w:right="115"/>
        <w:jc w:val="center"/>
        <w:rPr>
          <w:sz w:val="18"/>
        </w:rPr>
      </w:pPr>
      <w:r>
        <w:rPr>
          <w:color w:val="231F20"/>
          <w:sz w:val="18"/>
        </w:rPr>
        <w:t>Sumber: Puslitjakdikbud, 2018.</w:t>
      </w:r>
    </w:p>
    <w:p w:rsidR="00B34C9E" w:rsidRDefault="00B34C9E">
      <w:pPr>
        <w:pStyle w:val="BodyText"/>
        <w:rPr>
          <w:sz w:val="24"/>
        </w:rPr>
      </w:pPr>
    </w:p>
    <w:p w:rsidR="00B34C9E" w:rsidRDefault="006202EF">
      <w:pPr>
        <w:pStyle w:val="BodyText"/>
        <w:spacing w:before="138" w:line="249" w:lineRule="auto"/>
        <w:ind w:left="900" w:right="615" w:firstLine="720"/>
        <w:jc w:val="both"/>
      </w:pPr>
      <w:r>
        <w:rPr>
          <w:color w:val="231F20"/>
        </w:rPr>
        <w:t>Diagram 4.32 memperlihatkan tentang rentang waktu yang</w:t>
      </w:r>
      <w:r>
        <w:rPr>
          <w:color w:val="231F20"/>
          <w:spacing w:val="-21"/>
        </w:rPr>
        <w:t xml:space="preserve"> </w:t>
      </w:r>
      <w:r>
        <w:rPr>
          <w:color w:val="231F20"/>
        </w:rPr>
        <w:t>paling</w:t>
      </w:r>
      <w:r>
        <w:rPr>
          <w:color w:val="231F20"/>
          <w:spacing w:val="-21"/>
        </w:rPr>
        <w:t xml:space="preserve"> </w:t>
      </w:r>
      <w:r>
        <w:rPr>
          <w:color w:val="231F20"/>
        </w:rPr>
        <w:t>banyak</w:t>
      </w:r>
      <w:r>
        <w:rPr>
          <w:color w:val="231F20"/>
          <w:spacing w:val="-21"/>
        </w:rPr>
        <w:t xml:space="preserve"> </w:t>
      </w:r>
      <w:r>
        <w:rPr>
          <w:color w:val="231F20"/>
        </w:rPr>
        <w:t>dihabiskanoleh</w:t>
      </w:r>
      <w:r>
        <w:rPr>
          <w:color w:val="231F20"/>
          <w:spacing w:val="-21"/>
        </w:rPr>
        <w:t xml:space="preserve"> </w:t>
      </w:r>
      <w:r>
        <w:rPr>
          <w:color w:val="231F20"/>
        </w:rPr>
        <w:t>responden</w:t>
      </w:r>
      <w:r>
        <w:rPr>
          <w:color w:val="231F20"/>
          <w:spacing w:val="-20"/>
        </w:rPr>
        <w:t xml:space="preserve"> </w:t>
      </w:r>
      <w:r>
        <w:rPr>
          <w:color w:val="231F20"/>
        </w:rPr>
        <w:t>untuk</w:t>
      </w:r>
      <w:r>
        <w:rPr>
          <w:color w:val="231F20"/>
          <w:spacing w:val="-21"/>
        </w:rPr>
        <w:t xml:space="preserve"> </w:t>
      </w:r>
      <w:r>
        <w:rPr>
          <w:color w:val="231F20"/>
        </w:rPr>
        <w:t xml:space="preserve">menggunakan gawai. </w:t>
      </w:r>
      <w:r>
        <w:rPr>
          <w:color w:val="231F20"/>
          <w:spacing w:val="-4"/>
        </w:rPr>
        <w:t xml:space="preserve">Tampak </w:t>
      </w:r>
      <w:r>
        <w:rPr>
          <w:color w:val="231F20"/>
        </w:rPr>
        <w:t>bahwa sebagian besar responden paling sering menghabiskan waktu untuk bermain gawai antara pukul 17.01 hingga 22.00 yaitu sebanyak 67.6%. Sementara responden yang menghabiskan waktu di jam-jam sekolah sebanyak 25,1% dan resp</w:t>
      </w:r>
      <w:r>
        <w:rPr>
          <w:color w:val="231F20"/>
        </w:rPr>
        <w:t>onden</w:t>
      </w:r>
      <w:r>
        <w:rPr>
          <w:color w:val="231F20"/>
          <w:spacing w:val="-6"/>
        </w:rPr>
        <w:t xml:space="preserve"> </w:t>
      </w:r>
      <w:r>
        <w:rPr>
          <w:color w:val="231F20"/>
        </w:rPr>
        <w:t>yang</w:t>
      </w:r>
      <w:r>
        <w:rPr>
          <w:color w:val="231F20"/>
          <w:spacing w:val="-5"/>
        </w:rPr>
        <w:t xml:space="preserve"> </w:t>
      </w:r>
      <w:r>
        <w:rPr>
          <w:color w:val="231F20"/>
        </w:rPr>
        <w:t>menghabiskan</w:t>
      </w:r>
      <w:r>
        <w:rPr>
          <w:color w:val="231F20"/>
          <w:spacing w:val="-5"/>
        </w:rPr>
        <w:t xml:space="preserve"> </w:t>
      </w:r>
      <w:r>
        <w:rPr>
          <w:color w:val="231F20"/>
        </w:rPr>
        <w:t>waktu</w:t>
      </w:r>
      <w:r>
        <w:rPr>
          <w:color w:val="231F20"/>
          <w:spacing w:val="-5"/>
        </w:rPr>
        <w:t xml:space="preserve"> </w:t>
      </w:r>
      <w:r>
        <w:rPr>
          <w:color w:val="231F20"/>
        </w:rPr>
        <w:t>untuk</w:t>
      </w:r>
      <w:r>
        <w:rPr>
          <w:color w:val="231F20"/>
          <w:spacing w:val="-5"/>
        </w:rPr>
        <w:t xml:space="preserve"> </w:t>
      </w:r>
      <w:r>
        <w:rPr>
          <w:color w:val="231F20"/>
        </w:rPr>
        <w:t>bermain</w:t>
      </w:r>
      <w:r>
        <w:rPr>
          <w:color w:val="231F20"/>
          <w:spacing w:val="-5"/>
        </w:rPr>
        <w:t xml:space="preserve"> </w:t>
      </w:r>
      <w:r>
        <w:rPr>
          <w:color w:val="231F20"/>
        </w:rPr>
        <w:t>gawai</w:t>
      </w:r>
      <w:r>
        <w:rPr>
          <w:color w:val="231F20"/>
          <w:spacing w:val="-5"/>
        </w:rPr>
        <w:t xml:space="preserve"> </w:t>
      </w:r>
      <w:r>
        <w:rPr>
          <w:color w:val="231F20"/>
        </w:rPr>
        <w:t>di</w:t>
      </w:r>
      <w:r>
        <w:rPr>
          <w:color w:val="231F20"/>
          <w:spacing w:val="-5"/>
        </w:rPr>
        <w:t xml:space="preserve"> </w:t>
      </w:r>
      <w:r>
        <w:rPr>
          <w:color w:val="231F20"/>
        </w:rPr>
        <w:t>jam tidur</w:t>
      </w:r>
      <w:r>
        <w:rPr>
          <w:color w:val="231F20"/>
          <w:spacing w:val="-7"/>
        </w:rPr>
        <w:t xml:space="preserve"> </w:t>
      </w:r>
      <w:r>
        <w:rPr>
          <w:color w:val="231F20"/>
        </w:rPr>
        <w:t>atau</w:t>
      </w:r>
      <w:r>
        <w:rPr>
          <w:color w:val="231F20"/>
          <w:spacing w:val="-7"/>
        </w:rPr>
        <w:t xml:space="preserve"> </w:t>
      </w:r>
      <w:r>
        <w:rPr>
          <w:color w:val="231F20"/>
        </w:rPr>
        <w:t>jam</w:t>
      </w:r>
      <w:r>
        <w:rPr>
          <w:color w:val="231F20"/>
          <w:spacing w:val="-7"/>
        </w:rPr>
        <w:t xml:space="preserve"> </w:t>
      </w:r>
      <w:r>
        <w:rPr>
          <w:color w:val="231F20"/>
        </w:rPr>
        <w:t>istirahat</w:t>
      </w:r>
      <w:r>
        <w:rPr>
          <w:color w:val="231F20"/>
          <w:spacing w:val="-6"/>
        </w:rPr>
        <w:t xml:space="preserve"> </w:t>
      </w:r>
      <w:r>
        <w:rPr>
          <w:color w:val="231F20"/>
        </w:rPr>
        <w:t>di</w:t>
      </w:r>
      <w:r>
        <w:rPr>
          <w:color w:val="231F20"/>
          <w:spacing w:val="-7"/>
        </w:rPr>
        <w:t xml:space="preserve"> </w:t>
      </w:r>
      <w:r>
        <w:rPr>
          <w:color w:val="231F20"/>
        </w:rPr>
        <w:t>Provinsi</w:t>
      </w:r>
      <w:r>
        <w:rPr>
          <w:color w:val="231F20"/>
          <w:spacing w:val="-7"/>
        </w:rPr>
        <w:t xml:space="preserve"> </w:t>
      </w:r>
      <w:r>
        <w:rPr>
          <w:color w:val="231F20"/>
        </w:rPr>
        <w:t>Banten</w:t>
      </w:r>
      <w:r>
        <w:rPr>
          <w:color w:val="231F20"/>
          <w:spacing w:val="-6"/>
        </w:rPr>
        <w:t xml:space="preserve"> </w:t>
      </w:r>
      <w:r>
        <w:rPr>
          <w:color w:val="231F20"/>
        </w:rPr>
        <w:t>yaitu</w:t>
      </w:r>
      <w:r>
        <w:rPr>
          <w:color w:val="231F20"/>
          <w:spacing w:val="-7"/>
        </w:rPr>
        <w:t xml:space="preserve"> </w:t>
      </w:r>
      <w:r>
        <w:rPr>
          <w:color w:val="231F20"/>
        </w:rPr>
        <w:t>sebanyak</w:t>
      </w:r>
      <w:r>
        <w:rPr>
          <w:color w:val="231F20"/>
          <w:spacing w:val="-7"/>
        </w:rPr>
        <w:t xml:space="preserve"> </w:t>
      </w:r>
      <w:r>
        <w:rPr>
          <w:color w:val="231F20"/>
        </w:rPr>
        <w:t>7,2%.</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1835" w:right="812" w:hanging="494"/>
      </w:pPr>
      <w:r>
        <w:rPr>
          <w:noProof/>
          <w:lang w:val="id-ID" w:eastAsia="id-ID" w:bidi="yi-Hebr"/>
        </w:rPr>
        <w:drawing>
          <wp:anchor distT="0" distB="0" distL="0" distR="0" simplePos="0" relativeHeight="251653632" behindDoc="0" locked="0" layoutInCell="1" allowOverlap="1">
            <wp:simplePos x="0" y="0"/>
            <wp:positionH relativeFrom="page">
              <wp:posOffset>1211580</wp:posOffset>
            </wp:positionH>
            <wp:positionV relativeFrom="paragraph">
              <wp:posOffset>454025</wp:posOffset>
            </wp:positionV>
            <wp:extent cx="2690495" cy="1591310"/>
            <wp:effectExtent l="0" t="0" r="0" b="0"/>
            <wp:wrapTopAndBottom/>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5.jpeg"/>
                    <pic:cNvPicPr>
                      <a:picLocks noChangeAspect="1"/>
                    </pic:cNvPicPr>
                  </pic:nvPicPr>
                  <pic:blipFill>
                    <a:blip r:embed="rId73" cstate="print"/>
                    <a:stretch>
                      <a:fillRect/>
                    </a:stretch>
                  </pic:blipFill>
                  <pic:spPr>
                    <a:xfrm>
                      <a:off x="0" y="0"/>
                      <a:ext cx="2690223" cy="1591055"/>
                    </a:xfrm>
                    <a:prstGeom prst="rect">
                      <a:avLst/>
                    </a:prstGeom>
                  </pic:spPr>
                </pic:pic>
              </a:graphicData>
            </a:graphic>
          </wp:anchor>
        </w:drawing>
      </w:r>
      <w:r>
        <w:rPr>
          <w:color w:val="231F20"/>
        </w:rPr>
        <w:t>Grafik 4.32 Waktu Paling Banyak Dihabiskan Responden Banten untuk Menggunakan Gawai</w:t>
      </w:r>
    </w:p>
    <w:p w:rsidR="00B34C9E" w:rsidRDefault="006202EF">
      <w:pPr>
        <w:spacing w:before="81"/>
        <w:ind w:left="117" w:right="398"/>
        <w:jc w:val="center"/>
        <w:rPr>
          <w:sz w:val="18"/>
        </w:rPr>
      </w:pPr>
      <w:r>
        <w:rPr>
          <w:color w:val="231F20"/>
          <w:sz w:val="18"/>
        </w:rPr>
        <w:t xml:space="preserve">Sumber: Puslitjakdikbud, </w:t>
      </w:r>
      <w:r>
        <w:rPr>
          <w:color w:val="231F20"/>
          <w:sz w:val="18"/>
        </w:rPr>
        <w:t>2018.</w:t>
      </w:r>
    </w:p>
    <w:p w:rsidR="00B34C9E" w:rsidRDefault="006202EF">
      <w:pPr>
        <w:pStyle w:val="BodyText"/>
        <w:spacing w:before="174" w:line="249" w:lineRule="auto"/>
        <w:ind w:left="617" w:right="898" w:firstLine="720"/>
        <w:jc w:val="both"/>
      </w:pPr>
      <w:r>
        <w:rPr>
          <w:color w:val="231F20"/>
          <w:w w:val="105"/>
        </w:rPr>
        <w:t xml:space="preserve">Diagram 4.33 memaparkan tentang tempat di </w:t>
      </w:r>
      <w:r>
        <w:rPr>
          <w:color w:val="231F20"/>
          <w:spacing w:val="-4"/>
          <w:w w:val="105"/>
        </w:rPr>
        <w:t xml:space="preserve">mana </w:t>
      </w:r>
      <w:r>
        <w:rPr>
          <w:color w:val="231F20"/>
          <w:w w:val="105"/>
        </w:rPr>
        <w:t xml:space="preserve">responden biasa menggunakan gawai. </w:t>
      </w:r>
      <w:r>
        <w:rPr>
          <w:color w:val="231F20"/>
          <w:spacing w:val="-4"/>
          <w:w w:val="105"/>
        </w:rPr>
        <w:t xml:space="preserve">Tampak </w:t>
      </w:r>
      <w:r>
        <w:rPr>
          <w:color w:val="231F20"/>
          <w:w w:val="105"/>
        </w:rPr>
        <w:t>bahwa</w:t>
      </w:r>
      <w:r>
        <w:rPr>
          <w:color w:val="231F20"/>
          <w:spacing w:val="-13"/>
          <w:w w:val="105"/>
        </w:rPr>
        <w:t xml:space="preserve"> </w:t>
      </w:r>
      <w:r>
        <w:rPr>
          <w:color w:val="231F20"/>
          <w:w w:val="105"/>
        </w:rPr>
        <w:t>sebagian besar</w:t>
      </w:r>
      <w:r>
        <w:rPr>
          <w:color w:val="231F20"/>
          <w:spacing w:val="-12"/>
          <w:w w:val="105"/>
        </w:rPr>
        <w:t xml:space="preserve"> </w:t>
      </w:r>
      <w:r>
        <w:rPr>
          <w:color w:val="231F20"/>
          <w:w w:val="105"/>
        </w:rPr>
        <w:t>responden</w:t>
      </w:r>
      <w:r>
        <w:rPr>
          <w:color w:val="231F20"/>
          <w:spacing w:val="-12"/>
          <w:w w:val="105"/>
        </w:rPr>
        <w:t xml:space="preserve"> </w:t>
      </w:r>
      <w:r>
        <w:rPr>
          <w:color w:val="231F20"/>
          <w:w w:val="105"/>
        </w:rPr>
        <w:t>biasa</w:t>
      </w:r>
      <w:r>
        <w:rPr>
          <w:color w:val="231F20"/>
          <w:spacing w:val="-12"/>
          <w:w w:val="105"/>
        </w:rPr>
        <w:t xml:space="preserve"> </w:t>
      </w:r>
      <w:r>
        <w:rPr>
          <w:color w:val="231F20"/>
          <w:w w:val="105"/>
        </w:rPr>
        <w:t>menggunakan</w:t>
      </w:r>
      <w:r>
        <w:rPr>
          <w:color w:val="231F20"/>
          <w:spacing w:val="-11"/>
          <w:w w:val="105"/>
        </w:rPr>
        <w:t xml:space="preserve"> </w:t>
      </w:r>
      <w:r>
        <w:rPr>
          <w:color w:val="231F20"/>
          <w:w w:val="105"/>
        </w:rPr>
        <w:t>gawai</w:t>
      </w:r>
      <w:r>
        <w:rPr>
          <w:color w:val="231F20"/>
          <w:spacing w:val="-12"/>
          <w:w w:val="105"/>
        </w:rPr>
        <w:t xml:space="preserve"> </w:t>
      </w:r>
      <w:r>
        <w:rPr>
          <w:color w:val="231F20"/>
          <w:w w:val="105"/>
        </w:rPr>
        <w:t>di</w:t>
      </w:r>
      <w:r>
        <w:rPr>
          <w:color w:val="231F20"/>
          <w:spacing w:val="-12"/>
          <w:w w:val="105"/>
        </w:rPr>
        <w:t xml:space="preserve"> </w:t>
      </w:r>
      <w:r>
        <w:rPr>
          <w:color w:val="231F20"/>
          <w:w w:val="105"/>
        </w:rPr>
        <w:t>rumah.</w:t>
      </w:r>
      <w:r>
        <w:rPr>
          <w:color w:val="231F20"/>
          <w:spacing w:val="-11"/>
          <w:w w:val="105"/>
        </w:rPr>
        <w:t xml:space="preserve"> </w:t>
      </w:r>
      <w:r>
        <w:rPr>
          <w:color w:val="231F20"/>
          <w:w w:val="105"/>
        </w:rPr>
        <w:t>Sebanyak 86,07%</w:t>
      </w:r>
      <w:r>
        <w:rPr>
          <w:color w:val="231F20"/>
          <w:spacing w:val="-16"/>
          <w:w w:val="105"/>
        </w:rPr>
        <w:t xml:space="preserve"> </w:t>
      </w:r>
      <w:r>
        <w:rPr>
          <w:color w:val="231F20"/>
          <w:w w:val="105"/>
        </w:rPr>
        <w:t>responden</w:t>
      </w:r>
      <w:r>
        <w:rPr>
          <w:color w:val="231F20"/>
          <w:spacing w:val="-15"/>
          <w:w w:val="105"/>
        </w:rPr>
        <w:t xml:space="preserve"> </w:t>
      </w:r>
      <w:r>
        <w:rPr>
          <w:color w:val="231F20"/>
          <w:w w:val="105"/>
        </w:rPr>
        <w:t>yang</w:t>
      </w:r>
      <w:r>
        <w:rPr>
          <w:color w:val="231F20"/>
          <w:spacing w:val="-16"/>
          <w:w w:val="105"/>
        </w:rPr>
        <w:t xml:space="preserve"> </w:t>
      </w:r>
      <w:r>
        <w:rPr>
          <w:color w:val="231F20"/>
          <w:w w:val="105"/>
        </w:rPr>
        <w:t>memilih</w:t>
      </w:r>
      <w:r>
        <w:rPr>
          <w:color w:val="231F20"/>
          <w:spacing w:val="-15"/>
          <w:w w:val="105"/>
        </w:rPr>
        <w:t xml:space="preserve"> </w:t>
      </w:r>
      <w:r>
        <w:rPr>
          <w:color w:val="231F20"/>
          <w:w w:val="105"/>
        </w:rPr>
        <w:t>rumah</w:t>
      </w:r>
      <w:r>
        <w:rPr>
          <w:color w:val="231F20"/>
          <w:spacing w:val="-15"/>
          <w:w w:val="105"/>
        </w:rPr>
        <w:t xml:space="preserve"> </w:t>
      </w:r>
      <w:r>
        <w:rPr>
          <w:color w:val="231F20"/>
          <w:w w:val="105"/>
        </w:rPr>
        <w:t>sebagai</w:t>
      </w:r>
      <w:r>
        <w:rPr>
          <w:color w:val="231F20"/>
          <w:spacing w:val="-16"/>
          <w:w w:val="105"/>
        </w:rPr>
        <w:t xml:space="preserve"> </w:t>
      </w:r>
      <w:r>
        <w:rPr>
          <w:color w:val="231F20"/>
          <w:w w:val="105"/>
        </w:rPr>
        <w:t>tempat</w:t>
      </w:r>
      <w:r>
        <w:rPr>
          <w:color w:val="231F20"/>
          <w:spacing w:val="-15"/>
          <w:w w:val="105"/>
        </w:rPr>
        <w:t xml:space="preserve"> </w:t>
      </w:r>
      <w:r>
        <w:rPr>
          <w:color w:val="231F20"/>
          <w:w w:val="105"/>
        </w:rPr>
        <w:t>di</w:t>
      </w:r>
      <w:r>
        <w:rPr>
          <w:color w:val="231F20"/>
          <w:spacing w:val="-15"/>
          <w:w w:val="105"/>
        </w:rPr>
        <w:t xml:space="preserve"> </w:t>
      </w:r>
      <w:r>
        <w:rPr>
          <w:color w:val="231F20"/>
          <w:w w:val="105"/>
        </w:rPr>
        <w:t xml:space="preserve">mana mereka biasa menggunakan gawai. </w:t>
      </w:r>
      <w:r>
        <w:rPr>
          <w:color w:val="231F20"/>
          <w:spacing w:val="-5"/>
          <w:w w:val="105"/>
        </w:rPr>
        <w:t xml:space="preserve">Tempat </w:t>
      </w:r>
      <w:r>
        <w:rPr>
          <w:color w:val="231F20"/>
          <w:w w:val="105"/>
        </w:rPr>
        <w:t xml:space="preserve">lain, yaitu sekolah dan luar rumah, juga masih tergolong biasa dimanfaatkan oleh </w:t>
      </w:r>
      <w:r>
        <w:rPr>
          <w:color w:val="231F20"/>
        </w:rPr>
        <w:t>responden untuk menggunakan gawai; prosentase responden</w:t>
      </w:r>
      <w:r>
        <w:rPr>
          <w:color w:val="231F20"/>
          <w:spacing w:val="-30"/>
        </w:rPr>
        <w:t xml:space="preserve"> </w:t>
      </w:r>
      <w:r>
        <w:rPr>
          <w:color w:val="231F20"/>
        </w:rPr>
        <w:t xml:space="preserve">yang </w:t>
      </w:r>
      <w:r>
        <w:rPr>
          <w:color w:val="231F20"/>
          <w:w w:val="105"/>
        </w:rPr>
        <w:t>memilih</w:t>
      </w:r>
      <w:r>
        <w:rPr>
          <w:color w:val="231F20"/>
          <w:spacing w:val="-17"/>
          <w:w w:val="105"/>
        </w:rPr>
        <w:t xml:space="preserve"> </w:t>
      </w:r>
      <w:r>
        <w:rPr>
          <w:color w:val="231F20"/>
          <w:w w:val="105"/>
        </w:rPr>
        <w:t>tempat-tempat</w:t>
      </w:r>
      <w:r>
        <w:rPr>
          <w:color w:val="231F20"/>
          <w:spacing w:val="-16"/>
          <w:w w:val="105"/>
        </w:rPr>
        <w:t xml:space="preserve"> </w:t>
      </w:r>
      <w:r>
        <w:rPr>
          <w:color w:val="231F20"/>
          <w:w w:val="105"/>
        </w:rPr>
        <w:t>tersebut</w:t>
      </w:r>
      <w:r>
        <w:rPr>
          <w:color w:val="231F20"/>
          <w:spacing w:val="-17"/>
          <w:w w:val="105"/>
        </w:rPr>
        <w:t xml:space="preserve"> </w:t>
      </w:r>
      <w:r>
        <w:rPr>
          <w:color w:val="231F20"/>
          <w:w w:val="105"/>
        </w:rPr>
        <w:t>hanya</w:t>
      </w:r>
      <w:r>
        <w:rPr>
          <w:color w:val="231F20"/>
          <w:spacing w:val="-16"/>
          <w:w w:val="105"/>
        </w:rPr>
        <w:t xml:space="preserve"> </w:t>
      </w:r>
      <w:r>
        <w:rPr>
          <w:color w:val="231F20"/>
          <w:w w:val="105"/>
        </w:rPr>
        <w:t>sebesar</w:t>
      </w:r>
      <w:r>
        <w:rPr>
          <w:color w:val="231F20"/>
          <w:spacing w:val="-17"/>
          <w:w w:val="105"/>
        </w:rPr>
        <w:t xml:space="preserve"> </w:t>
      </w:r>
      <w:r>
        <w:rPr>
          <w:color w:val="231F20"/>
          <w:w w:val="105"/>
        </w:rPr>
        <w:t>13,93%.</w:t>
      </w:r>
    </w:p>
    <w:p w:rsidR="00B34C9E" w:rsidRDefault="006202EF">
      <w:pPr>
        <w:pStyle w:val="BodyText"/>
        <w:spacing w:before="166" w:line="249" w:lineRule="auto"/>
        <w:ind w:left="637" w:right="918"/>
        <w:jc w:val="center"/>
      </w:pPr>
      <w:r>
        <w:rPr>
          <w:noProof/>
          <w:lang w:val="id-ID" w:eastAsia="id-ID" w:bidi="yi-Hebr"/>
        </w:rPr>
        <w:drawing>
          <wp:anchor distT="0" distB="0" distL="0" distR="0" simplePos="0" relativeHeight="251654656" behindDoc="0" locked="0" layoutInCell="1" allowOverlap="1">
            <wp:simplePos x="0" y="0"/>
            <wp:positionH relativeFrom="page">
              <wp:posOffset>1810385</wp:posOffset>
            </wp:positionH>
            <wp:positionV relativeFrom="paragraph">
              <wp:posOffset>469900</wp:posOffset>
            </wp:positionV>
            <wp:extent cx="1495425" cy="1584960"/>
            <wp:effectExtent l="0" t="0" r="0" b="0"/>
            <wp:wrapTopAndBottom/>
            <wp:docPr id="6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6.jpeg"/>
                    <pic:cNvPicPr>
                      <a:picLocks noChangeAspect="1"/>
                    </pic:cNvPicPr>
                  </pic:nvPicPr>
                  <pic:blipFill>
                    <a:blip r:embed="rId74" cstate="print"/>
                    <a:stretch>
                      <a:fillRect/>
                    </a:stretch>
                  </pic:blipFill>
                  <pic:spPr>
                    <a:xfrm>
                      <a:off x="0" y="0"/>
                      <a:ext cx="1495163" cy="1584960"/>
                    </a:xfrm>
                    <a:prstGeom prst="rect">
                      <a:avLst/>
                    </a:prstGeom>
                  </pic:spPr>
                </pic:pic>
              </a:graphicData>
            </a:graphic>
          </wp:anchor>
        </w:drawing>
      </w:r>
      <w:r>
        <w:rPr>
          <w:color w:val="231F20"/>
        </w:rPr>
        <w:t>Diagram 4.33 Tem</w:t>
      </w:r>
      <w:r>
        <w:rPr>
          <w:color w:val="231F20"/>
        </w:rPr>
        <w:t>pat Responden Banten Biasa Menggunakan Gawai</w:t>
      </w:r>
    </w:p>
    <w:p w:rsidR="00B34C9E" w:rsidRDefault="006202EF">
      <w:pPr>
        <w:spacing w:before="119"/>
        <w:ind w:left="117" w:right="398"/>
        <w:jc w:val="center"/>
        <w:rPr>
          <w:sz w:val="18"/>
        </w:rPr>
      </w:pPr>
      <w:r>
        <w:rPr>
          <w:color w:val="231F20"/>
          <w:sz w:val="18"/>
        </w:rPr>
        <w:t>Sumber: Puslitjakdikbud, 2018.</w:t>
      </w:r>
    </w:p>
    <w:p w:rsidR="00B34C9E" w:rsidRDefault="00B34C9E">
      <w:pPr>
        <w:jc w:val="center"/>
        <w:rPr>
          <w:sz w:val="18"/>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7"/>
      </w:pPr>
    </w:p>
    <w:p w:rsidR="00B34C9E" w:rsidRDefault="006202EF">
      <w:pPr>
        <w:pStyle w:val="Heading2"/>
        <w:numPr>
          <w:ilvl w:val="0"/>
          <w:numId w:val="11"/>
        </w:numPr>
        <w:tabs>
          <w:tab w:val="left" w:pos="1260"/>
          <w:tab w:val="left" w:pos="1261"/>
        </w:tabs>
        <w:spacing w:before="118"/>
        <w:ind w:left="1260" w:hanging="361"/>
        <w:jc w:val="left"/>
      </w:pPr>
      <w:r>
        <w:rPr>
          <w:color w:val="231F20"/>
        </w:rPr>
        <w:t>Manfaat Menggunakan</w:t>
      </w:r>
      <w:r>
        <w:rPr>
          <w:color w:val="231F20"/>
          <w:spacing w:val="-17"/>
        </w:rPr>
        <w:t xml:space="preserve"> </w:t>
      </w:r>
      <w:r>
        <w:rPr>
          <w:color w:val="231F20"/>
        </w:rPr>
        <w:t>Gawai</w:t>
      </w:r>
    </w:p>
    <w:p w:rsidR="00B34C9E" w:rsidRDefault="006202EF">
      <w:pPr>
        <w:pStyle w:val="BodyText"/>
        <w:spacing w:before="170" w:line="249" w:lineRule="auto"/>
        <w:ind w:left="900" w:right="615" w:firstLine="720"/>
        <w:jc w:val="both"/>
      </w:pPr>
      <w:r>
        <w:rPr>
          <w:color w:val="231F20"/>
        </w:rPr>
        <w:t>Diagram 4.34 memberi  gambaran  tentang  aplikasi yang terpasang di gawai responden di Provinsi Banten. Diagram tersebut menunjukkan bahwa aplikasi yang paling populer yaitu aplikasi sosial media, yang dipilih oleh 91,4%. Aplikasi lain yang lebih umum di k</w:t>
      </w:r>
      <w:r>
        <w:rPr>
          <w:color w:val="231F20"/>
        </w:rPr>
        <w:t xml:space="preserve">alangan responden yaitu aplikasi </w:t>
      </w:r>
      <w:r>
        <w:rPr>
          <w:i/>
          <w:color w:val="231F20"/>
        </w:rPr>
        <w:t>game</w:t>
      </w:r>
      <w:r>
        <w:rPr>
          <w:color w:val="231F20"/>
        </w:rPr>
        <w:t>, yang dipilih oleh sebanya 54,9%</w:t>
      </w:r>
      <w:r>
        <w:rPr>
          <w:color w:val="231F20"/>
          <w:spacing w:val="-23"/>
        </w:rPr>
        <w:t xml:space="preserve"> </w:t>
      </w:r>
      <w:r>
        <w:rPr>
          <w:color w:val="231F20"/>
        </w:rPr>
        <w:t>responden.</w:t>
      </w:r>
    </w:p>
    <w:p w:rsidR="00B34C9E" w:rsidRDefault="006202EF">
      <w:pPr>
        <w:pStyle w:val="BodyText"/>
        <w:spacing w:before="165" w:line="249" w:lineRule="auto"/>
        <w:ind w:left="973" w:right="688"/>
        <w:jc w:val="center"/>
      </w:pPr>
      <w:r>
        <w:rPr>
          <w:noProof/>
          <w:lang w:val="id-ID" w:eastAsia="id-ID" w:bidi="yi-Hebr"/>
        </w:rPr>
        <w:drawing>
          <wp:anchor distT="0" distB="0" distL="0" distR="0" simplePos="0" relativeHeight="251655680" behindDoc="0" locked="0" layoutInCell="1" allowOverlap="1">
            <wp:simplePos x="0" y="0"/>
            <wp:positionH relativeFrom="page">
              <wp:posOffset>1124585</wp:posOffset>
            </wp:positionH>
            <wp:positionV relativeFrom="paragraph">
              <wp:posOffset>451485</wp:posOffset>
            </wp:positionV>
            <wp:extent cx="3260725" cy="1847215"/>
            <wp:effectExtent l="0" t="0" r="0" b="0"/>
            <wp:wrapTopAndBottom/>
            <wp:docPr id="6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7.jpeg"/>
                    <pic:cNvPicPr>
                      <a:picLocks noChangeAspect="1"/>
                    </pic:cNvPicPr>
                  </pic:nvPicPr>
                  <pic:blipFill>
                    <a:blip r:embed="rId75" cstate="print"/>
                    <a:stretch>
                      <a:fillRect/>
                    </a:stretch>
                  </pic:blipFill>
                  <pic:spPr>
                    <a:xfrm>
                      <a:off x="0" y="0"/>
                      <a:ext cx="3260925" cy="1847088"/>
                    </a:xfrm>
                    <a:prstGeom prst="rect">
                      <a:avLst/>
                    </a:prstGeom>
                  </pic:spPr>
                </pic:pic>
              </a:graphicData>
            </a:graphic>
          </wp:anchor>
        </w:drawing>
      </w:r>
      <w:r>
        <w:rPr>
          <w:color w:val="231F20"/>
        </w:rPr>
        <w:t xml:space="preserve">Diagram 4.34 </w:t>
      </w:r>
      <w:r>
        <w:rPr>
          <w:color w:val="231F20"/>
          <w:spacing w:val="-5"/>
        </w:rPr>
        <w:t xml:space="preserve">Tabel </w:t>
      </w:r>
      <w:r>
        <w:rPr>
          <w:color w:val="231F20"/>
        </w:rPr>
        <w:t xml:space="preserve">15 Aplikasi yang </w:t>
      </w:r>
      <w:r>
        <w:rPr>
          <w:color w:val="231F20"/>
          <w:spacing w:val="-3"/>
        </w:rPr>
        <w:t xml:space="preserve">Terpasang </w:t>
      </w:r>
      <w:r>
        <w:rPr>
          <w:color w:val="231F20"/>
        </w:rPr>
        <w:t>di Gawai Responden Banten</w:t>
      </w:r>
    </w:p>
    <w:p w:rsidR="00B34C9E" w:rsidRDefault="006202EF">
      <w:pPr>
        <w:spacing w:before="214"/>
        <w:ind w:left="398" w:right="115"/>
        <w:jc w:val="center"/>
        <w:rPr>
          <w:sz w:val="18"/>
        </w:rPr>
      </w:pPr>
      <w:r>
        <w:rPr>
          <w:color w:val="231F20"/>
          <w:sz w:val="18"/>
        </w:rPr>
        <w:t>Sumber: Puslitjakdikbud, 2018.</w:t>
      </w:r>
    </w:p>
    <w:p w:rsidR="00B34C9E" w:rsidRDefault="006202EF">
      <w:pPr>
        <w:pStyle w:val="BodyText"/>
        <w:spacing w:before="174" w:line="249" w:lineRule="auto"/>
        <w:ind w:left="900" w:right="614" w:firstLine="720"/>
        <w:jc w:val="both"/>
      </w:pPr>
      <w:r>
        <w:rPr>
          <w:color w:val="231F20"/>
        </w:rPr>
        <w:t xml:space="preserve">Diagram 4.35 menunjukkan tentang manfaat gawai yang dirasa paling penting oleh responden di Banten. </w:t>
      </w:r>
      <w:r>
        <w:rPr>
          <w:color w:val="231F20"/>
          <w:spacing w:val="-4"/>
        </w:rPr>
        <w:t xml:space="preserve">Tampak </w:t>
      </w:r>
      <w:r>
        <w:rPr>
          <w:color w:val="231F20"/>
        </w:rPr>
        <w:t>bahwa bagi responden di Banten, manfaat terpenting gawai yaitu untuk berkomunikasi dengan teman/keluarga, sebanyak 66% responden yang</w:t>
      </w:r>
      <w:r>
        <w:rPr>
          <w:color w:val="231F20"/>
          <w:spacing w:val="-6"/>
        </w:rPr>
        <w:t xml:space="preserve"> </w:t>
      </w:r>
      <w:r>
        <w:rPr>
          <w:color w:val="231F20"/>
        </w:rPr>
        <w:t>menjawab</w:t>
      </w:r>
      <w:r>
        <w:rPr>
          <w:color w:val="231F20"/>
          <w:spacing w:val="-6"/>
        </w:rPr>
        <w:t xml:space="preserve"> </w:t>
      </w:r>
      <w:r>
        <w:rPr>
          <w:color w:val="231F20"/>
        </w:rPr>
        <w:t>sepert</w:t>
      </w:r>
      <w:r>
        <w:rPr>
          <w:color w:val="231F20"/>
        </w:rPr>
        <w:t>i</w:t>
      </w:r>
      <w:r>
        <w:rPr>
          <w:color w:val="231F20"/>
          <w:spacing w:val="-7"/>
        </w:rPr>
        <w:t xml:space="preserve"> </w:t>
      </w:r>
      <w:r>
        <w:rPr>
          <w:color w:val="231F20"/>
        </w:rPr>
        <w:t>itu.</w:t>
      </w:r>
      <w:r>
        <w:rPr>
          <w:color w:val="231F20"/>
          <w:spacing w:val="-6"/>
        </w:rPr>
        <w:t xml:space="preserve"> </w:t>
      </w:r>
      <w:r>
        <w:rPr>
          <w:color w:val="231F20"/>
          <w:spacing w:val="-3"/>
        </w:rPr>
        <w:t>Hanya</w:t>
      </w:r>
      <w:r>
        <w:rPr>
          <w:color w:val="231F20"/>
          <w:spacing w:val="-6"/>
        </w:rPr>
        <w:t xml:space="preserve"> </w:t>
      </w:r>
      <w:r>
        <w:rPr>
          <w:color w:val="231F20"/>
        </w:rPr>
        <w:t>20%</w:t>
      </w:r>
      <w:r>
        <w:rPr>
          <w:color w:val="231F20"/>
          <w:spacing w:val="-7"/>
        </w:rPr>
        <w:t xml:space="preserve"> </w:t>
      </w:r>
      <w:r>
        <w:rPr>
          <w:color w:val="231F20"/>
        </w:rPr>
        <w:t>responden</w:t>
      </w:r>
      <w:r>
        <w:rPr>
          <w:color w:val="231F20"/>
          <w:spacing w:val="-6"/>
        </w:rPr>
        <w:t xml:space="preserve"> </w:t>
      </w:r>
      <w:r>
        <w:rPr>
          <w:color w:val="231F20"/>
        </w:rPr>
        <w:t>yang</w:t>
      </w:r>
      <w:r>
        <w:rPr>
          <w:color w:val="231F20"/>
          <w:spacing w:val="-6"/>
        </w:rPr>
        <w:t xml:space="preserve"> </w:t>
      </w:r>
      <w:r>
        <w:rPr>
          <w:color w:val="231F20"/>
        </w:rPr>
        <w:t>menjawab bahwa manfaat terpenting gawai yaitu untuk</w:t>
      </w:r>
      <w:r>
        <w:rPr>
          <w:color w:val="231F20"/>
          <w:spacing w:val="-33"/>
        </w:rPr>
        <w:t xml:space="preserve"> </w:t>
      </w:r>
      <w:r>
        <w:rPr>
          <w:color w:val="231F20"/>
        </w:rPr>
        <w:t>edukasi/belajar.</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36" w:right="918"/>
        <w:jc w:val="center"/>
      </w:pPr>
      <w:r>
        <w:rPr>
          <w:color w:val="231F20"/>
        </w:rPr>
        <w:t>Diagram 4.35 Manfaat Gawai yang Paling Penting bagi Responden Banten</w:t>
      </w:r>
    </w:p>
    <w:p w:rsidR="00B34C9E" w:rsidRDefault="006202EF">
      <w:pPr>
        <w:pStyle w:val="BodyText"/>
        <w:spacing w:before="4"/>
        <w:rPr>
          <w:sz w:val="16"/>
        </w:rPr>
      </w:pPr>
      <w:r>
        <w:rPr>
          <w:noProof/>
          <w:lang w:val="id-ID" w:eastAsia="id-ID" w:bidi="yi-Hebr"/>
        </w:rPr>
        <w:drawing>
          <wp:anchor distT="0" distB="0" distL="0" distR="0" simplePos="0" relativeHeight="251656704" behindDoc="0" locked="0" layoutInCell="1" allowOverlap="1">
            <wp:simplePos x="0" y="0"/>
            <wp:positionH relativeFrom="page">
              <wp:posOffset>755650</wp:posOffset>
            </wp:positionH>
            <wp:positionV relativeFrom="paragraph">
              <wp:posOffset>144145</wp:posOffset>
            </wp:positionV>
            <wp:extent cx="3615690" cy="1268095"/>
            <wp:effectExtent l="0" t="0" r="0" b="0"/>
            <wp:wrapTopAndBottom/>
            <wp:docPr id="7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8.jpeg"/>
                    <pic:cNvPicPr>
                      <a:picLocks noChangeAspect="1"/>
                    </pic:cNvPicPr>
                  </pic:nvPicPr>
                  <pic:blipFill>
                    <a:blip r:embed="rId76" cstate="print"/>
                    <a:stretch>
                      <a:fillRect/>
                    </a:stretch>
                  </pic:blipFill>
                  <pic:spPr>
                    <a:xfrm>
                      <a:off x="0" y="0"/>
                      <a:ext cx="3615481" cy="1267968"/>
                    </a:xfrm>
                    <a:prstGeom prst="rect">
                      <a:avLst/>
                    </a:prstGeom>
                  </pic:spPr>
                </pic:pic>
              </a:graphicData>
            </a:graphic>
          </wp:anchor>
        </w:drawing>
      </w:r>
    </w:p>
    <w:p w:rsidR="00B34C9E" w:rsidRDefault="00B34C9E">
      <w:pPr>
        <w:pStyle w:val="BodyText"/>
        <w:spacing w:before="5"/>
        <w:rPr>
          <w:sz w:val="21"/>
        </w:rPr>
      </w:pPr>
    </w:p>
    <w:p w:rsidR="00B34C9E" w:rsidRDefault="006202EF">
      <w:pPr>
        <w:ind w:left="117" w:right="398"/>
        <w:jc w:val="center"/>
        <w:rPr>
          <w:sz w:val="18"/>
        </w:rPr>
      </w:pPr>
      <w:r>
        <w:rPr>
          <w:color w:val="231F20"/>
          <w:sz w:val="18"/>
        </w:rPr>
        <w:t>Sumber: Puslitjakdikbud, 2018.</w:t>
      </w:r>
    </w:p>
    <w:p w:rsidR="00B34C9E" w:rsidRDefault="006202EF">
      <w:pPr>
        <w:pStyle w:val="BodyText"/>
        <w:spacing w:before="175" w:line="249" w:lineRule="auto"/>
        <w:ind w:left="617" w:right="898"/>
        <w:jc w:val="both"/>
      </w:pPr>
      <w:r>
        <w:rPr>
          <w:color w:val="231F20"/>
        </w:rPr>
        <w:t>Diagram 4.36 menunjukkan hal-hal</w:t>
      </w:r>
      <w:r>
        <w:rPr>
          <w:color w:val="231F20"/>
        </w:rPr>
        <w:t xml:space="preserve"> yang sering dilakukan oleh responden, atau yang paling banyak memakan waktu responden, di Banten ketika mereka menggunakan gawai. Tampak bahwa 55,90% responden menyatakan bahwa ketika menggunakan gawai, sebagian besar waktu mereka digunakan untuk bermain </w:t>
      </w:r>
      <w:r>
        <w:rPr>
          <w:color w:val="231F20"/>
        </w:rPr>
        <w:t>media sosial. Hanya sebanyak 14,98% yang menyatakan hal yang paling sering dilakukan untuk mengakses informasi dan 12,88% menyakatakan untuk membantu mengerjakan tugas sekolah.</w:t>
      </w:r>
    </w:p>
    <w:p w:rsidR="00B34C9E" w:rsidRDefault="006202EF">
      <w:pPr>
        <w:pStyle w:val="BodyText"/>
        <w:spacing w:before="166" w:line="249" w:lineRule="auto"/>
        <w:ind w:left="636" w:right="918"/>
        <w:jc w:val="center"/>
      </w:pPr>
      <w:r>
        <w:rPr>
          <w:noProof/>
          <w:lang w:val="id-ID" w:eastAsia="id-ID" w:bidi="yi-Hebr"/>
        </w:rPr>
        <w:drawing>
          <wp:anchor distT="0" distB="0" distL="0" distR="0" simplePos="0" relativeHeight="251657728" behindDoc="0" locked="0" layoutInCell="1" allowOverlap="1">
            <wp:simplePos x="0" y="0"/>
            <wp:positionH relativeFrom="page">
              <wp:posOffset>899795</wp:posOffset>
            </wp:positionH>
            <wp:positionV relativeFrom="paragraph">
              <wp:posOffset>482600</wp:posOffset>
            </wp:positionV>
            <wp:extent cx="3355975" cy="1657985"/>
            <wp:effectExtent l="0" t="0" r="0" b="0"/>
            <wp:wrapTopAndBottom/>
            <wp:docPr id="7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9.jpeg"/>
                    <pic:cNvPicPr>
                      <a:picLocks noChangeAspect="1"/>
                    </pic:cNvPicPr>
                  </pic:nvPicPr>
                  <pic:blipFill>
                    <a:blip r:embed="rId77" cstate="print"/>
                    <a:stretch>
                      <a:fillRect/>
                    </a:stretch>
                  </pic:blipFill>
                  <pic:spPr>
                    <a:xfrm>
                      <a:off x="0" y="0"/>
                      <a:ext cx="3355710" cy="1658112"/>
                    </a:xfrm>
                    <a:prstGeom prst="rect">
                      <a:avLst/>
                    </a:prstGeom>
                  </pic:spPr>
                </pic:pic>
              </a:graphicData>
            </a:graphic>
          </wp:anchor>
        </w:drawing>
      </w:r>
      <w:r>
        <w:rPr>
          <w:color w:val="231F20"/>
        </w:rPr>
        <w:t>Diagram</w:t>
      </w:r>
      <w:r>
        <w:rPr>
          <w:color w:val="231F20"/>
          <w:spacing w:val="-9"/>
        </w:rPr>
        <w:t xml:space="preserve"> </w:t>
      </w:r>
      <w:r>
        <w:rPr>
          <w:color w:val="231F20"/>
        </w:rPr>
        <w:t>4.</w:t>
      </w:r>
      <w:r>
        <w:rPr>
          <w:color w:val="231F20"/>
          <w:spacing w:val="-8"/>
        </w:rPr>
        <w:t xml:space="preserve"> </w:t>
      </w:r>
      <w:r>
        <w:rPr>
          <w:color w:val="231F20"/>
        </w:rPr>
        <w:t>36</w:t>
      </w:r>
      <w:r>
        <w:rPr>
          <w:color w:val="231F20"/>
          <w:spacing w:val="-8"/>
        </w:rPr>
        <w:t xml:space="preserve"> </w:t>
      </w:r>
      <w:r>
        <w:rPr>
          <w:color w:val="231F20"/>
        </w:rPr>
        <w:t>Hal</w:t>
      </w:r>
      <w:r>
        <w:rPr>
          <w:color w:val="231F20"/>
          <w:spacing w:val="-8"/>
        </w:rPr>
        <w:t xml:space="preserve"> </w:t>
      </w:r>
      <w:r>
        <w:rPr>
          <w:color w:val="231F20"/>
        </w:rPr>
        <w:t>yang</w:t>
      </w:r>
      <w:r>
        <w:rPr>
          <w:color w:val="231F20"/>
          <w:spacing w:val="-8"/>
        </w:rPr>
        <w:t xml:space="preserve"> </w:t>
      </w:r>
      <w:r>
        <w:rPr>
          <w:color w:val="231F20"/>
        </w:rPr>
        <w:t>Sering</w:t>
      </w:r>
      <w:r>
        <w:rPr>
          <w:color w:val="231F20"/>
          <w:spacing w:val="-8"/>
        </w:rPr>
        <w:t xml:space="preserve"> </w:t>
      </w:r>
      <w:r>
        <w:rPr>
          <w:color w:val="231F20"/>
        </w:rPr>
        <w:t>Dilakukan</w:t>
      </w:r>
      <w:r>
        <w:rPr>
          <w:color w:val="231F20"/>
          <w:spacing w:val="-8"/>
        </w:rPr>
        <w:t xml:space="preserve"> </w:t>
      </w:r>
      <w:r>
        <w:rPr>
          <w:color w:val="231F20"/>
        </w:rPr>
        <w:t>Responden</w:t>
      </w:r>
      <w:r>
        <w:rPr>
          <w:color w:val="231F20"/>
          <w:spacing w:val="-8"/>
        </w:rPr>
        <w:t xml:space="preserve"> </w:t>
      </w:r>
      <w:r>
        <w:rPr>
          <w:color w:val="231F20"/>
        </w:rPr>
        <w:t>Banten Ketika Menggunakan</w:t>
      </w:r>
      <w:r>
        <w:rPr>
          <w:color w:val="231F20"/>
          <w:spacing w:val="-12"/>
        </w:rPr>
        <w:t xml:space="preserve"> </w:t>
      </w:r>
      <w:r>
        <w:rPr>
          <w:color w:val="231F20"/>
        </w:rPr>
        <w:t>Gawai</w:t>
      </w:r>
    </w:p>
    <w:p w:rsidR="00B34C9E" w:rsidRDefault="006202EF">
      <w:pPr>
        <w:spacing w:before="224"/>
        <w:ind w:left="117" w:right="398"/>
        <w:jc w:val="center"/>
        <w:rPr>
          <w:sz w:val="18"/>
        </w:rPr>
      </w:pPr>
      <w:r>
        <w:rPr>
          <w:color w:val="231F20"/>
          <w:sz w:val="18"/>
        </w:rPr>
        <w:t xml:space="preserve">Sumber: </w:t>
      </w:r>
      <w:r>
        <w:rPr>
          <w:color w:val="231F20"/>
          <w:spacing w:val="2"/>
          <w:sz w:val="18"/>
        </w:rPr>
        <w:t>Puslitjakdikbud,</w:t>
      </w:r>
      <w:r>
        <w:rPr>
          <w:color w:val="231F20"/>
          <w:spacing w:val="-27"/>
          <w:sz w:val="18"/>
        </w:rPr>
        <w:t xml:space="preserve"> </w:t>
      </w:r>
      <w:r>
        <w:rPr>
          <w:color w:val="231F20"/>
          <w:sz w:val="18"/>
        </w:rPr>
        <w:t>2018.</w:t>
      </w:r>
    </w:p>
    <w:p w:rsidR="00B34C9E" w:rsidRDefault="00B34C9E">
      <w:pPr>
        <w:jc w:val="center"/>
        <w:rPr>
          <w:sz w:val="18"/>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firstLine="720"/>
        <w:jc w:val="both"/>
      </w:pPr>
      <w:r>
        <w:rPr>
          <w:color w:val="231F20"/>
        </w:rPr>
        <w:t>Diagram 4.37 menunjukkan kepentingan responden di Banten dalam penggunaan gawai. Dapat dilihat bahwa sebagian besar</w:t>
      </w:r>
      <w:r>
        <w:rPr>
          <w:color w:val="231F20"/>
          <w:spacing w:val="-13"/>
        </w:rPr>
        <w:t xml:space="preserve"> </w:t>
      </w:r>
      <w:r>
        <w:rPr>
          <w:color w:val="231F20"/>
        </w:rPr>
        <w:t>responden,</w:t>
      </w:r>
      <w:r>
        <w:rPr>
          <w:color w:val="231F20"/>
          <w:spacing w:val="-12"/>
        </w:rPr>
        <w:t xml:space="preserve"> </w:t>
      </w:r>
      <w:r>
        <w:rPr>
          <w:color w:val="231F20"/>
        </w:rPr>
        <w:t>yaitu</w:t>
      </w:r>
      <w:r>
        <w:rPr>
          <w:color w:val="231F20"/>
          <w:spacing w:val="-12"/>
        </w:rPr>
        <w:t xml:space="preserve"> </w:t>
      </w:r>
      <w:r>
        <w:rPr>
          <w:color w:val="231F20"/>
        </w:rPr>
        <w:t>sejumlah</w:t>
      </w:r>
      <w:r>
        <w:rPr>
          <w:color w:val="231F20"/>
          <w:spacing w:val="-12"/>
        </w:rPr>
        <w:t xml:space="preserve"> </w:t>
      </w:r>
      <w:r>
        <w:rPr>
          <w:color w:val="231F20"/>
        </w:rPr>
        <w:t>82%</w:t>
      </w:r>
      <w:r>
        <w:rPr>
          <w:color w:val="231F20"/>
          <w:spacing w:val="-13"/>
        </w:rPr>
        <w:t xml:space="preserve"> </w:t>
      </w:r>
      <w:r>
        <w:rPr>
          <w:color w:val="231F20"/>
        </w:rPr>
        <w:t>responden,</w:t>
      </w:r>
      <w:r>
        <w:rPr>
          <w:color w:val="231F20"/>
          <w:spacing w:val="-12"/>
        </w:rPr>
        <w:t xml:space="preserve"> </w:t>
      </w:r>
      <w:r>
        <w:rPr>
          <w:color w:val="231F20"/>
        </w:rPr>
        <w:t>menjawab</w:t>
      </w:r>
      <w:r>
        <w:rPr>
          <w:color w:val="231F20"/>
          <w:spacing w:val="-12"/>
        </w:rPr>
        <w:t xml:space="preserve"> </w:t>
      </w:r>
      <w:r>
        <w:rPr>
          <w:color w:val="231F20"/>
        </w:rPr>
        <w:t xml:space="preserve">bahwa kepentingan mereka </w:t>
      </w:r>
      <w:r>
        <w:rPr>
          <w:color w:val="231F20"/>
        </w:rPr>
        <w:t>menggunakan gawai yaitu untuk bermain media sosial. Banyak juga responden yang menjawab bahwa kepentingan mereka menggunakan gawai yaitu untuk membantu mengerjakan</w:t>
      </w:r>
      <w:r>
        <w:rPr>
          <w:color w:val="231F20"/>
          <w:spacing w:val="-8"/>
        </w:rPr>
        <w:t xml:space="preserve"> </w:t>
      </w:r>
      <w:r>
        <w:rPr>
          <w:color w:val="231F20"/>
        </w:rPr>
        <w:t>soal-soal</w:t>
      </w:r>
      <w:r>
        <w:rPr>
          <w:color w:val="231F20"/>
          <w:spacing w:val="-8"/>
        </w:rPr>
        <w:t xml:space="preserve"> </w:t>
      </w:r>
      <w:r>
        <w:rPr>
          <w:color w:val="231F20"/>
        </w:rPr>
        <w:t>dari</w:t>
      </w:r>
      <w:r>
        <w:rPr>
          <w:color w:val="231F20"/>
          <w:spacing w:val="-8"/>
        </w:rPr>
        <w:t xml:space="preserve"> </w:t>
      </w:r>
      <w:r>
        <w:rPr>
          <w:color w:val="231F20"/>
        </w:rPr>
        <w:t>guru,</w:t>
      </w:r>
      <w:r>
        <w:rPr>
          <w:color w:val="231F20"/>
          <w:spacing w:val="-7"/>
        </w:rPr>
        <w:t xml:space="preserve"> </w:t>
      </w:r>
      <w:r>
        <w:rPr>
          <w:color w:val="231F20"/>
        </w:rPr>
        <w:t>yaitu</w:t>
      </w:r>
      <w:r>
        <w:rPr>
          <w:color w:val="231F20"/>
          <w:spacing w:val="-8"/>
        </w:rPr>
        <w:t xml:space="preserve"> </w:t>
      </w:r>
      <w:r>
        <w:rPr>
          <w:color w:val="231F20"/>
        </w:rPr>
        <w:t>sejumlah</w:t>
      </w:r>
      <w:r>
        <w:rPr>
          <w:color w:val="231F20"/>
          <w:spacing w:val="-8"/>
        </w:rPr>
        <w:t xml:space="preserve"> </w:t>
      </w:r>
      <w:r>
        <w:rPr>
          <w:color w:val="231F20"/>
        </w:rPr>
        <w:t>70,5%.</w:t>
      </w:r>
      <w:r>
        <w:rPr>
          <w:color w:val="231F20"/>
          <w:spacing w:val="-7"/>
        </w:rPr>
        <w:t xml:space="preserve"> </w:t>
      </w:r>
      <w:r>
        <w:rPr>
          <w:color w:val="231F20"/>
        </w:rPr>
        <w:t>Selain</w:t>
      </w:r>
      <w:r>
        <w:rPr>
          <w:color w:val="231F20"/>
          <w:spacing w:val="-8"/>
        </w:rPr>
        <w:t xml:space="preserve"> </w:t>
      </w:r>
      <w:r>
        <w:rPr>
          <w:color w:val="231F20"/>
        </w:rPr>
        <w:t>itu, responden</w:t>
      </w:r>
      <w:r>
        <w:rPr>
          <w:color w:val="231F20"/>
          <w:spacing w:val="-7"/>
        </w:rPr>
        <w:t xml:space="preserve"> </w:t>
      </w:r>
      <w:r>
        <w:rPr>
          <w:color w:val="231F20"/>
        </w:rPr>
        <w:t>dalam</w:t>
      </w:r>
      <w:r>
        <w:rPr>
          <w:color w:val="231F20"/>
          <w:spacing w:val="-6"/>
        </w:rPr>
        <w:t xml:space="preserve"> </w:t>
      </w:r>
      <w:r>
        <w:rPr>
          <w:color w:val="231F20"/>
        </w:rPr>
        <w:t>jumlah</w:t>
      </w:r>
      <w:r>
        <w:rPr>
          <w:color w:val="231F20"/>
          <w:spacing w:val="-7"/>
        </w:rPr>
        <w:t xml:space="preserve"> </w:t>
      </w:r>
      <w:r>
        <w:rPr>
          <w:color w:val="231F20"/>
        </w:rPr>
        <w:t>besar</w:t>
      </w:r>
      <w:r>
        <w:rPr>
          <w:color w:val="231F20"/>
          <w:spacing w:val="-6"/>
        </w:rPr>
        <w:t xml:space="preserve"> </w:t>
      </w:r>
      <w:r>
        <w:rPr>
          <w:color w:val="231F20"/>
        </w:rPr>
        <w:t>juga</w:t>
      </w:r>
      <w:r>
        <w:rPr>
          <w:color w:val="231F20"/>
          <w:spacing w:val="-6"/>
        </w:rPr>
        <w:t xml:space="preserve"> </w:t>
      </w:r>
      <w:r>
        <w:rPr>
          <w:color w:val="231F20"/>
        </w:rPr>
        <w:t>menjawab</w:t>
      </w:r>
      <w:r>
        <w:rPr>
          <w:color w:val="231F20"/>
          <w:spacing w:val="-7"/>
        </w:rPr>
        <w:t xml:space="preserve"> </w:t>
      </w:r>
      <w:r>
        <w:rPr>
          <w:color w:val="231F20"/>
        </w:rPr>
        <w:t>bahwa</w:t>
      </w:r>
      <w:r>
        <w:rPr>
          <w:color w:val="231F20"/>
          <w:spacing w:val="-6"/>
        </w:rPr>
        <w:t xml:space="preserve"> </w:t>
      </w:r>
      <w:r>
        <w:rPr>
          <w:color w:val="231F20"/>
        </w:rPr>
        <w:t>kepentingan mereka menggunakan gawai yaitu untuk mencari informasi tambahan</w:t>
      </w:r>
      <w:r>
        <w:rPr>
          <w:color w:val="231F20"/>
          <w:spacing w:val="-7"/>
        </w:rPr>
        <w:t xml:space="preserve"> </w:t>
      </w:r>
      <w:r>
        <w:rPr>
          <w:color w:val="231F20"/>
        </w:rPr>
        <w:t>yang</w:t>
      </w:r>
      <w:r>
        <w:rPr>
          <w:color w:val="231F20"/>
          <w:spacing w:val="-6"/>
        </w:rPr>
        <w:t xml:space="preserve"> </w:t>
      </w:r>
      <w:r>
        <w:rPr>
          <w:color w:val="231F20"/>
        </w:rPr>
        <w:t>tidak</w:t>
      </w:r>
      <w:r>
        <w:rPr>
          <w:color w:val="231F20"/>
          <w:spacing w:val="-6"/>
        </w:rPr>
        <w:t xml:space="preserve"> </w:t>
      </w:r>
      <w:r>
        <w:rPr>
          <w:color w:val="231F20"/>
        </w:rPr>
        <w:t>ada</w:t>
      </w:r>
      <w:r>
        <w:rPr>
          <w:color w:val="231F20"/>
          <w:spacing w:val="-6"/>
        </w:rPr>
        <w:t xml:space="preserve"> </w:t>
      </w:r>
      <w:r>
        <w:rPr>
          <w:color w:val="231F20"/>
        </w:rPr>
        <w:t>di</w:t>
      </w:r>
      <w:r>
        <w:rPr>
          <w:color w:val="231F20"/>
          <w:spacing w:val="-6"/>
        </w:rPr>
        <w:t xml:space="preserve"> </w:t>
      </w:r>
      <w:r>
        <w:rPr>
          <w:color w:val="231F20"/>
        </w:rPr>
        <w:t>sekolah,</w:t>
      </w:r>
      <w:r>
        <w:rPr>
          <w:color w:val="231F20"/>
          <w:spacing w:val="-6"/>
        </w:rPr>
        <w:t xml:space="preserve"> </w:t>
      </w:r>
      <w:r>
        <w:rPr>
          <w:color w:val="231F20"/>
        </w:rPr>
        <w:t>yaitu</w:t>
      </w:r>
      <w:r>
        <w:rPr>
          <w:color w:val="231F20"/>
          <w:spacing w:val="-6"/>
        </w:rPr>
        <w:t xml:space="preserve"> </w:t>
      </w:r>
      <w:r>
        <w:rPr>
          <w:color w:val="231F20"/>
        </w:rPr>
        <w:t>sejumlah</w:t>
      </w:r>
      <w:r>
        <w:rPr>
          <w:color w:val="231F20"/>
          <w:spacing w:val="-6"/>
        </w:rPr>
        <w:t xml:space="preserve"> </w:t>
      </w:r>
      <w:r>
        <w:rPr>
          <w:color w:val="231F20"/>
        </w:rPr>
        <w:t>67,6%.</w:t>
      </w:r>
    </w:p>
    <w:p w:rsidR="00B34C9E" w:rsidRDefault="006202EF">
      <w:pPr>
        <w:pStyle w:val="BodyText"/>
        <w:spacing w:before="169" w:line="249" w:lineRule="auto"/>
        <w:ind w:left="973" w:right="688"/>
        <w:jc w:val="center"/>
      </w:pPr>
      <w:r>
        <w:rPr>
          <w:noProof/>
          <w:lang w:val="id-ID" w:eastAsia="id-ID" w:bidi="yi-Hebr"/>
        </w:rPr>
        <w:drawing>
          <wp:anchor distT="0" distB="0" distL="0" distR="0" simplePos="0" relativeHeight="251658752" behindDoc="0" locked="0" layoutInCell="1" allowOverlap="1">
            <wp:simplePos x="0" y="0"/>
            <wp:positionH relativeFrom="page">
              <wp:posOffset>1447165</wp:posOffset>
            </wp:positionH>
            <wp:positionV relativeFrom="paragraph">
              <wp:posOffset>497205</wp:posOffset>
            </wp:positionV>
            <wp:extent cx="2585720" cy="1511935"/>
            <wp:effectExtent l="0" t="0" r="0" b="0"/>
            <wp:wrapTopAndBottom/>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0.jpeg"/>
                    <pic:cNvPicPr>
                      <a:picLocks noChangeAspect="1"/>
                    </pic:cNvPicPr>
                  </pic:nvPicPr>
                  <pic:blipFill>
                    <a:blip r:embed="rId78" cstate="print"/>
                    <a:stretch>
                      <a:fillRect/>
                    </a:stretch>
                  </pic:blipFill>
                  <pic:spPr>
                    <a:xfrm>
                      <a:off x="0" y="0"/>
                      <a:ext cx="2585487" cy="1511808"/>
                    </a:xfrm>
                    <a:prstGeom prst="rect">
                      <a:avLst/>
                    </a:prstGeom>
                  </pic:spPr>
                </pic:pic>
              </a:graphicData>
            </a:graphic>
          </wp:anchor>
        </w:drawing>
      </w:r>
      <w:r>
        <w:rPr>
          <w:color w:val="231F20"/>
        </w:rPr>
        <w:t>Diagram 4.37 Kepentingan Responden Banten Menggunakan Gawai</w:t>
      </w:r>
    </w:p>
    <w:p w:rsidR="00B34C9E" w:rsidRDefault="006202EF">
      <w:pPr>
        <w:spacing w:before="194"/>
        <w:ind w:left="398" w:right="115"/>
        <w:jc w:val="center"/>
        <w:rPr>
          <w:sz w:val="18"/>
        </w:rPr>
      </w:pPr>
      <w:r>
        <w:rPr>
          <w:color w:val="231F20"/>
          <w:sz w:val="18"/>
        </w:rPr>
        <w:t>Sumber: Puslitjakdikbud, 2018.</w:t>
      </w:r>
    </w:p>
    <w:p w:rsidR="00B34C9E" w:rsidRDefault="006202EF">
      <w:pPr>
        <w:pStyle w:val="Heading2"/>
        <w:numPr>
          <w:ilvl w:val="0"/>
          <w:numId w:val="11"/>
        </w:numPr>
        <w:tabs>
          <w:tab w:val="left" w:pos="1260"/>
          <w:tab w:val="left" w:pos="1261"/>
        </w:tabs>
        <w:spacing w:before="174"/>
        <w:ind w:left="1260" w:hanging="361"/>
        <w:jc w:val="left"/>
      </w:pPr>
      <w:r>
        <w:rPr>
          <w:color w:val="231F20"/>
        </w:rPr>
        <w:t xml:space="preserve">Aturan Penggunaan Gawai </w:t>
      </w:r>
      <w:r>
        <w:rPr>
          <w:color w:val="231F20"/>
        </w:rPr>
        <w:t>Di</w:t>
      </w:r>
      <w:r>
        <w:rPr>
          <w:color w:val="231F20"/>
          <w:spacing w:val="-35"/>
        </w:rPr>
        <w:t xml:space="preserve"> </w:t>
      </w:r>
      <w:r>
        <w:rPr>
          <w:color w:val="231F20"/>
        </w:rPr>
        <w:t>Sekolah</w:t>
      </w:r>
    </w:p>
    <w:p w:rsidR="00B34C9E" w:rsidRDefault="006202EF">
      <w:pPr>
        <w:pStyle w:val="BodyText"/>
        <w:spacing w:before="170" w:line="249" w:lineRule="auto"/>
        <w:ind w:left="900" w:right="614" w:firstLine="720"/>
        <w:jc w:val="both"/>
      </w:pPr>
      <w:r>
        <w:rPr>
          <w:color w:val="231F20"/>
        </w:rPr>
        <w:t>Diagram 4.38 menunjukkan tentang aturan keberadaan dan penggunaan gawai di sekolah-sekolah di Banten. Sebagian besar responden, yaitu sebanyak 76,2%, menyatakan bahwa sekolah mengizinkan siswa untuk membawa gawai ke sekolah tapi hanya untuk kepe</w:t>
      </w:r>
      <w:r>
        <w:rPr>
          <w:color w:val="231F20"/>
        </w:rPr>
        <w:t xml:space="preserve">ntingan belajar dengan pengawasan guru. Ada pula 12,5% responden yang menyatakan bahwa sekolah mengizinkan siswa untuk membawa gawai ke sekolah dan boleh digunakan setiap saat. Sementara itu, hanya ada 9,8% responden yang menyatakan bahwa sekolah melarang </w:t>
      </w:r>
      <w:r>
        <w:rPr>
          <w:color w:val="231F20"/>
        </w:rPr>
        <w:t>keberadaan dan penggunaan gawai di sekolah.</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36" w:right="918"/>
        <w:jc w:val="center"/>
      </w:pPr>
      <w:r>
        <w:rPr>
          <w:color w:val="231F20"/>
        </w:rPr>
        <w:t>Diagram 4. 38 Aturan Mengenai Gawai di Sekolah Responden Banten</w:t>
      </w:r>
    </w:p>
    <w:p w:rsidR="00B34C9E" w:rsidRDefault="006202EF">
      <w:pPr>
        <w:pStyle w:val="BodyText"/>
        <w:spacing w:before="3"/>
        <w:rPr>
          <w:sz w:val="22"/>
        </w:rPr>
      </w:pPr>
      <w:r>
        <w:rPr>
          <w:noProof/>
          <w:lang w:val="id-ID" w:eastAsia="id-ID" w:bidi="yi-Hebr"/>
        </w:rPr>
        <w:drawing>
          <wp:anchor distT="0" distB="0" distL="0" distR="0" simplePos="0" relativeHeight="251659776" behindDoc="0" locked="0" layoutInCell="1" allowOverlap="1">
            <wp:simplePos x="0" y="0"/>
            <wp:positionH relativeFrom="page">
              <wp:posOffset>1160780</wp:posOffset>
            </wp:positionH>
            <wp:positionV relativeFrom="paragraph">
              <wp:posOffset>187325</wp:posOffset>
            </wp:positionV>
            <wp:extent cx="2811145" cy="1743710"/>
            <wp:effectExtent l="0" t="0" r="0" b="0"/>
            <wp:wrapTopAndBottom/>
            <wp:docPr id="7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1.jpeg"/>
                    <pic:cNvPicPr>
                      <a:picLocks noChangeAspect="1"/>
                    </pic:cNvPicPr>
                  </pic:nvPicPr>
                  <pic:blipFill>
                    <a:blip r:embed="rId79" cstate="print"/>
                    <a:stretch>
                      <a:fillRect/>
                    </a:stretch>
                  </pic:blipFill>
                  <pic:spPr>
                    <a:xfrm>
                      <a:off x="0" y="0"/>
                      <a:ext cx="2810935" cy="1743455"/>
                    </a:xfrm>
                    <a:prstGeom prst="rect">
                      <a:avLst/>
                    </a:prstGeom>
                  </pic:spPr>
                </pic:pic>
              </a:graphicData>
            </a:graphic>
          </wp:anchor>
        </w:drawing>
      </w:r>
    </w:p>
    <w:p w:rsidR="00B34C9E" w:rsidRDefault="006202EF">
      <w:pPr>
        <w:spacing w:before="150"/>
        <w:ind w:left="117" w:right="398"/>
        <w:jc w:val="center"/>
        <w:rPr>
          <w:sz w:val="18"/>
        </w:rPr>
      </w:pPr>
      <w:r>
        <w:rPr>
          <w:color w:val="231F20"/>
          <w:sz w:val="18"/>
        </w:rPr>
        <w:t>Sumber: Puslitjakdikbud, 2018.</w:t>
      </w:r>
    </w:p>
    <w:p w:rsidR="00B34C9E" w:rsidRDefault="00B34C9E">
      <w:pPr>
        <w:jc w:val="center"/>
        <w:rPr>
          <w:sz w:val="18"/>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7"/>
      </w:pPr>
    </w:p>
    <w:p w:rsidR="00B34C9E" w:rsidRDefault="006202EF">
      <w:pPr>
        <w:pStyle w:val="Heading2"/>
        <w:spacing w:before="118"/>
        <w:ind w:left="398" w:right="115" w:firstLine="0"/>
        <w:jc w:val="center"/>
      </w:pPr>
      <w:r>
        <w:rPr>
          <w:color w:val="231F20"/>
        </w:rPr>
        <w:t>BAB</w:t>
      </w:r>
      <w:r>
        <w:rPr>
          <w:color w:val="231F20"/>
          <w:spacing w:val="-25"/>
        </w:rPr>
        <w:t xml:space="preserve"> </w:t>
      </w:r>
      <w:r>
        <w:rPr>
          <w:color w:val="231F20"/>
        </w:rPr>
        <w:t>V</w:t>
      </w:r>
    </w:p>
    <w:p w:rsidR="00B34C9E" w:rsidRDefault="006202EF">
      <w:pPr>
        <w:spacing w:before="170" w:line="249" w:lineRule="auto"/>
        <w:ind w:left="1194" w:right="908" w:hanging="1"/>
        <w:jc w:val="center"/>
        <w:rPr>
          <w:b/>
          <w:sz w:val="20"/>
        </w:rPr>
      </w:pPr>
      <w:r>
        <w:rPr>
          <w:b/>
          <w:color w:val="231F20"/>
          <w:sz w:val="20"/>
        </w:rPr>
        <w:t xml:space="preserve">ANALISIS POLA PENGGUNAAN </w:t>
      </w:r>
      <w:r>
        <w:rPr>
          <w:b/>
          <w:color w:val="231F20"/>
          <w:spacing w:val="-7"/>
          <w:sz w:val="20"/>
        </w:rPr>
        <w:t xml:space="preserve">GAWAI </w:t>
      </w:r>
      <w:r>
        <w:rPr>
          <w:b/>
          <w:color w:val="231F20"/>
          <w:spacing w:val="-2"/>
          <w:sz w:val="20"/>
        </w:rPr>
        <w:t xml:space="preserve">DAN </w:t>
      </w:r>
      <w:r>
        <w:rPr>
          <w:b/>
          <w:color w:val="231F20"/>
          <w:w w:val="95"/>
          <w:sz w:val="20"/>
        </w:rPr>
        <w:t xml:space="preserve">KAITANNYA TERHADAP KONSENTRASI BELAJAR </w:t>
      </w:r>
      <w:r>
        <w:rPr>
          <w:b/>
          <w:color w:val="231F20"/>
          <w:spacing w:val="-8"/>
          <w:sz w:val="20"/>
        </w:rPr>
        <w:t>SISWA</w:t>
      </w:r>
    </w:p>
    <w:p w:rsidR="00B34C9E" w:rsidRDefault="00B34C9E">
      <w:pPr>
        <w:pStyle w:val="BodyText"/>
        <w:rPr>
          <w:b/>
          <w:sz w:val="28"/>
        </w:rPr>
      </w:pPr>
    </w:p>
    <w:p w:rsidR="00B34C9E" w:rsidRDefault="00B34C9E">
      <w:pPr>
        <w:pStyle w:val="BodyText"/>
        <w:rPr>
          <w:b/>
          <w:sz w:val="28"/>
        </w:rPr>
      </w:pPr>
    </w:p>
    <w:p w:rsidR="00B34C9E" w:rsidRDefault="00B34C9E">
      <w:pPr>
        <w:pStyle w:val="BodyText"/>
        <w:spacing w:before="8"/>
        <w:rPr>
          <w:b/>
          <w:sz w:val="27"/>
        </w:rPr>
      </w:pPr>
    </w:p>
    <w:p w:rsidR="00B34C9E" w:rsidRDefault="002033FC">
      <w:pPr>
        <w:pStyle w:val="BodyText"/>
        <w:spacing w:line="249" w:lineRule="auto"/>
        <w:ind w:left="1391" w:right="614"/>
        <w:jc w:val="both"/>
      </w:pPr>
      <w:r>
        <w:rPr>
          <w:noProof/>
          <w:lang w:val="id-ID" w:eastAsia="id-ID" w:bidi="yi-Hebr"/>
        </w:rPr>
        <mc:AlternateContent>
          <mc:Choice Requires="wps">
            <w:drawing>
              <wp:anchor distT="0" distB="0" distL="114300" distR="114300" simplePos="0" relativeHeight="251671040" behindDoc="1" locked="0" layoutInCell="1" allowOverlap="1">
                <wp:simplePos x="0" y="0"/>
                <wp:positionH relativeFrom="page">
                  <wp:posOffset>1056005</wp:posOffset>
                </wp:positionH>
                <wp:positionV relativeFrom="paragraph">
                  <wp:posOffset>-165735</wp:posOffset>
                </wp:positionV>
                <wp:extent cx="335915" cy="803910"/>
                <wp:effectExtent l="0" t="0" r="0" b="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50"/>
                              <w:rPr>
                                <w:sz w:val="94"/>
                              </w:rPr>
                            </w:pPr>
                            <w:r>
                              <w:rPr>
                                <w:color w:val="231F20"/>
                                <w:w w:val="101"/>
                                <w:sz w:val="9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3" type="#_x0000_t202" style="position:absolute;left:0;text-align:left;margin-left:83.15pt;margin-top:-13.05pt;width:26.45pt;height:63.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" filled="f" stroked="f">
                <v:textbox inset="0,0,0,0">
                  <w:txbxContent>
                    <w:p w:rsidR="00B34C9E" w:rsidRDefault="006202EF">
                      <w:pPr>
                        <w:spacing w:before="50"/>
                        <w:rPr>
                          <w:sz w:val="94"/>
                        </w:rPr>
                      </w:pPr>
                      <w:r>
                        <w:rPr>
                          <w:color w:val="231F20"/>
                          <w:w w:val="101"/>
                          <w:sz w:val="94"/>
                        </w:rPr>
                        <w:t>P</w:t>
                      </w:r>
                    </w:p>
                  </w:txbxContent>
                </v:textbox>
                <w10:wrap anchorx="page"/>
              </v:shape>
            </w:pict>
          </mc:Fallback>
        </mc:AlternateContent>
      </w:r>
      <w:r w:rsidR="006202EF">
        <w:rPr>
          <w:color w:val="231F20"/>
        </w:rPr>
        <w:t xml:space="preserve">ada bab </w:t>
      </w:r>
      <w:r w:rsidR="006202EF">
        <w:rPr>
          <w:color w:val="231F20"/>
          <w:spacing w:val="2"/>
        </w:rPr>
        <w:t xml:space="preserve">ini </w:t>
      </w:r>
      <w:r w:rsidR="006202EF">
        <w:rPr>
          <w:color w:val="231F20"/>
          <w:spacing w:val="3"/>
        </w:rPr>
        <w:t xml:space="preserve">akan </w:t>
      </w:r>
      <w:r w:rsidR="006202EF">
        <w:rPr>
          <w:color w:val="231F20"/>
        </w:rPr>
        <w:t xml:space="preserve">membahas mengenai pola </w:t>
      </w:r>
      <w:r w:rsidR="006202EF">
        <w:rPr>
          <w:color w:val="231F20"/>
          <w:spacing w:val="2"/>
        </w:rPr>
        <w:t xml:space="preserve">penggunaan </w:t>
      </w:r>
      <w:r w:rsidR="006202EF">
        <w:rPr>
          <w:color w:val="231F20"/>
        </w:rPr>
        <w:t>gawai</w:t>
      </w:r>
      <w:r w:rsidR="006202EF">
        <w:rPr>
          <w:color w:val="231F20"/>
          <w:spacing w:val="-15"/>
        </w:rPr>
        <w:t xml:space="preserve"> </w:t>
      </w:r>
      <w:r w:rsidR="006202EF">
        <w:rPr>
          <w:color w:val="231F20"/>
        </w:rPr>
        <w:t>siswa</w:t>
      </w:r>
      <w:r w:rsidR="006202EF">
        <w:rPr>
          <w:color w:val="231F20"/>
          <w:spacing w:val="-14"/>
        </w:rPr>
        <w:t xml:space="preserve"> </w:t>
      </w:r>
      <w:r w:rsidR="006202EF">
        <w:rPr>
          <w:color w:val="231F20"/>
        </w:rPr>
        <w:t>SMA</w:t>
      </w:r>
      <w:r w:rsidR="006202EF">
        <w:rPr>
          <w:color w:val="231F20"/>
          <w:spacing w:val="-14"/>
        </w:rPr>
        <w:t xml:space="preserve"> </w:t>
      </w:r>
      <w:r w:rsidR="006202EF">
        <w:rPr>
          <w:color w:val="231F20"/>
        </w:rPr>
        <w:t>di</w:t>
      </w:r>
      <w:r w:rsidR="006202EF">
        <w:rPr>
          <w:color w:val="231F20"/>
          <w:spacing w:val="-15"/>
        </w:rPr>
        <w:t xml:space="preserve"> </w:t>
      </w:r>
      <w:r w:rsidR="006202EF">
        <w:rPr>
          <w:color w:val="231F20"/>
        </w:rPr>
        <w:t>tiga</w:t>
      </w:r>
      <w:r w:rsidR="006202EF">
        <w:rPr>
          <w:color w:val="231F20"/>
          <w:spacing w:val="-14"/>
        </w:rPr>
        <w:t xml:space="preserve"> </w:t>
      </w:r>
      <w:r w:rsidR="006202EF">
        <w:rPr>
          <w:color w:val="231F20"/>
        </w:rPr>
        <w:t>provinsi</w:t>
      </w:r>
      <w:r w:rsidR="006202EF">
        <w:rPr>
          <w:color w:val="231F20"/>
          <w:spacing w:val="-14"/>
        </w:rPr>
        <w:t xml:space="preserve"> </w:t>
      </w:r>
      <w:r w:rsidR="006202EF">
        <w:rPr>
          <w:color w:val="231F20"/>
        </w:rPr>
        <w:t>yaitu</w:t>
      </w:r>
      <w:r w:rsidR="006202EF">
        <w:rPr>
          <w:color w:val="231F20"/>
          <w:spacing w:val="-15"/>
        </w:rPr>
        <w:t xml:space="preserve"> </w:t>
      </w:r>
      <w:r w:rsidR="006202EF">
        <w:rPr>
          <w:color w:val="231F20"/>
        </w:rPr>
        <w:t>di</w:t>
      </w:r>
      <w:r w:rsidR="006202EF">
        <w:rPr>
          <w:color w:val="231F20"/>
          <w:spacing w:val="-14"/>
        </w:rPr>
        <w:t xml:space="preserve"> </w:t>
      </w:r>
      <w:r w:rsidR="006202EF">
        <w:rPr>
          <w:color w:val="231F20"/>
        </w:rPr>
        <w:t>DKI</w:t>
      </w:r>
      <w:r w:rsidR="006202EF">
        <w:rPr>
          <w:color w:val="231F20"/>
          <w:spacing w:val="-14"/>
        </w:rPr>
        <w:t xml:space="preserve"> </w:t>
      </w:r>
      <w:r w:rsidR="006202EF">
        <w:rPr>
          <w:color w:val="231F20"/>
          <w:spacing w:val="2"/>
        </w:rPr>
        <w:t>Jakarta,</w:t>
      </w:r>
      <w:r w:rsidR="006202EF">
        <w:rPr>
          <w:color w:val="231F20"/>
          <w:spacing w:val="-15"/>
        </w:rPr>
        <w:t xml:space="preserve"> </w:t>
      </w:r>
      <w:r w:rsidR="006202EF">
        <w:rPr>
          <w:color w:val="231F20"/>
        </w:rPr>
        <w:t>Jawa Barat</w:t>
      </w:r>
      <w:r w:rsidR="006202EF">
        <w:rPr>
          <w:color w:val="231F20"/>
          <w:spacing w:val="17"/>
        </w:rPr>
        <w:t xml:space="preserve"> </w:t>
      </w:r>
      <w:r w:rsidR="006202EF">
        <w:rPr>
          <w:color w:val="231F20"/>
          <w:spacing w:val="2"/>
        </w:rPr>
        <w:t>dan</w:t>
      </w:r>
      <w:r w:rsidR="006202EF">
        <w:rPr>
          <w:color w:val="231F20"/>
          <w:spacing w:val="16"/>
        </w:rPr>
        <w:t xml:space="preserve"> </w:t>
      </w:r>
      <w:r w:rsidR="006202EF">
        <w:rPr>
          <w:color w:val="231F20"/>
        </w:rPr>
        <w:t>Banten</w:t>
      </w:r>
      <w:r w:rsidR="006202EF">
        <w:rPr>
          <w:color w:val="231F20"/>
          <w:spacing w:val="18"/>
        </w:rPr>
        <w:t xml:space="preserve"> </w:t>
      </w:r>
      <w:r w:rsidR="006202EF">
        <w:rPr>
          <w:color w:val="231F20"/>
        </w:rPr>
        <w:t>serta</w:t>
      </w:r>
      <w:r w:rsidR="006202EF">
        <w:rPr>
          <w:color w:val="231F20"/>
          <w:spacing w:val="18"/>
        </w:rPr>
        <w:t xml:space="preserve"> </w:t>
      </w:r>
      <w:r w:rsidR="006202EF">
        <w:rPr>
          <w:color w:val="231F20"/>
        </w:rPr>
        <w:t>kaitannya</w:t>
      </w:r>
      <w:r w:rsidR="006202EF">
        <w:rPr>
          <w:color w:val="231F20"/>
          <w:spacing w:val="18"/>
        </w:rPr>
        <w:t xml:space="preserve"> </w:t>
      </w:r>
      <w:r w:rsidR="006202EF">
        <w:rPr>
          <w:color w:val="231F20"/>
        </w:rPr>
        <w:t>terhadap</w:t>
      </w:r>
      <w:r w:rsidR="006202EF">
        <w:rPr>
          <w:color w:val="231F20"/>
          <w:spacing w:val="18"/>
        </w:rPr>
        <w:t xml:space="preserve"> </w:t>
      </w:r>
      <w:r w:rsidR="006202EF">
        <w:rPr>
          <w:color w:val="231F20"/>
        </w:rPr>
        <w:t>konsentrasi</w:t>
      </w:r>
    </w:p>
    <w:p w:rsidR="00B34C9E" w:rsidRDefault="006202EF">
      <w:pPr>
        <w:pStyle w:val="BodyText"/>
        <w:spacing w:before="2" w:line="249" w:lineRule="auto"/>
        <w:ind w:left="900" w:right="614"/>
        <w:jc w:val="both"/>
      </w:pPr>
      <w:r>
        <w:rPr>
          <w:color w:val="231F20"/>
        </w:rPr>
        <w:t>belajar siswa. Sangat penting membahas</w:t>
      </w:r>
      <w:r>
        <w:rPr>
          <w:color w:val="231F20"/>
        </w:rPr>
        <w:t xml:space="preserve"> kaitan pola penggunaan gawai terhadap konsentrasi belajar anak karena gawai memiliki potensi membuat gangguan terhadap motorik kasar dan motorik halus pada anak. Salah satu potensi nyata akan ketertarikan gawai secara berlebihan adalah bahwa gawai memilik</w:t>
      </w:r>
      <w:r>
        <w:rPr>
          <w:color w:val="231F20"/>
        </w:rPr>
        <w:t>i potensi untuk menurunkan konsentrasi belajar anak (Kompas, 2013). Dengan demikian gawai kajian tentang gawai menjadi sangat penting untuk mencegah dampak menurunnya konsentrasi anak yang kemudian mengakibatkan pada rendahnya minat belajar anak di masa ya</w:t>
      </w:r>
      <w:r>
        <w:rPr>
          <w:color w:val="231F20"/>
        </w:rPr>
        <w:t>ng akan datang.</w:t>
      </w:r>
    </w:p>
    <w:p w:rsidR="00B34C9E" w:rsidRDefault="006202EF">
      <w:pPr>
        <w:pStyle w:val="Heading2"/>
        <w:numPr>
          <w:ilvl w:val="1"/>
          <w:numId w:val="11"/>
        </w:numPr>
        <w:tabs>
          <w:tab w:val="left" w:pos="1260"/>
          <w:tab w:val="left" w:pos="1261"/>
        </w:tabs>
        <w:spacing w:before="165"/>
        <w:ind w:hanging="361"/>
        <w:jc w:val="left"/>
      </w:pPr>
      <w:r>
        <w:rPr>
          <w:color w:val="231F20"/>
        </w:rPr>
        <w:t>Sumber</w:t>
      </w:r>
      <w:r>
        <w:rPr>
          <w:color w:val="231F20"/>
          <w:spacing w:val="-8"/>
        </w:rPr>
        <w:t xml:space="preserve"> </w:t>
      </w:r>
      <w:r>
        <w:rPr>
          <w:color w:val="231F20"/>
        </w:rPr>
        <w:t>Gawai</w:t>
      </w:r>
    </w:p>
    <w:p w:rsidR="00B34C9E" w:rsidRDefault="006202EF">
      <w:pPr>
        <w:pStyle w:val="BodyText"/>
        <w:spacing w:before="160" w:line="249" w:lineRule="auto"/>
        <w:ind w:left="900" w:right="614"/>
        <w:jc w:val="both"/>
      </w:pPr>
      <w:r>
        <w:rPr>
          <w:color w:val="231F20"/>
        </w:rPr>
        <w:t xml:space="preserve">Pada dimensi sumber daya dapat terlihat bagwa gawai hampir </w:t>
      </w:r>
      <w:r>
        <w:rPr>
          <w:color w:val="231F20"/>
          <w:spacing w:val="3"/>
        </w:rPr>
        <w:t xml:space="preserve">dimiliki </w:t>
      </w:r>
      <w:r>
        <w:rPr>
          <w:color w:val="231F20"/>
        </w:rPr>
        <w:t xml:space="preserve">oleh hampir seluruh siswa. Melihat </w:t>
      </w:r>
      <w:r>
        <w:rPr>
          <w:color w:val="231F20"/>
          <w:spacing w:val="2"/>
        </w:rPr>
        <w:t xml:space="preserve">serangkaian </w:t>
      </w:r>
      <w:r>
        <w:rPr>
          <w:color w:val="231F20"/>
        </w:rPr>
        <w:t xml:space="preserve">data </w:t>
      </w:r>
      <w:r>
        <w:rPr>
          <w:color w:val="231F20"/>
          <w:spacing w:val="2"/>
        </w:rPr>
        <w:t xml:space="preserve">dari </w:t>
      </w:r>
      <w:r>
        <w:rPr>
          <w:color w:val="231F20"/>
        </w:rPr>
        <w:t xml:space="preserve">hasil survei tersebut dapat </w:t>
      </w:r>
      <w:r>
        <w:rPr>
          <w:color w:val="231F20"/>
          <w:spacing w:val="2"/>
        </w:rPr>
        <w:t xml:space="preserve">dilihat </w:t>
      </w:r>
      <w:r>
        <w:rPr>
          <w:color w:val="231F20"/>
        </w:rPr>
        <w:t xml:space="preserve">bagaimana gawai sudah menjadi </w:t>
      </w:r>
      <w:r>
        <w:rPr>
          <w:color w:val="231F20"/>
          <w:spacing w:val="2"/>
        </w:rPr>
        <w:t xml:space="preserve">bagian dari </w:t>
      </w:r>
      <w:r>
        <w:rPr>
          <w:color w:val="231F20"/>
        </w:rPr>
        <w:t xml:space="preserve">dunia siswa terutama siswa SMA. Hal </w:t>
      </w:r>
      <w:r>
        <w:rPr>
          <w:color w:val="231F20"/>
          <w:spacing w:val="2"/>
        </w:rPr>
        <w:t xml:space="preserve">ini </w:t>
      </w:r>
      <w:r>
        <w:rPr>
          <w:color w:val="231F20"/>
        </w:rPr>
        <w:t xml:space="preserve">terbukti </w:t>
      </w:r>
      <w:r>
        <w:rPr>
          <w:color w:val="231F20"/>
          <w:spacing w:val="2"/>
        </w:rPr>
        <w:t xml:space="preserve">dari </w:t>
      </w:r>
      <w:r>
        <w:rPr>
          <w:color w:val="231F20"/>
        </w:rPr>
        <w:t xml:space="preserve">hasil kajian diperoleh bahwa sebanyak sebanyak 99,2% siswa </w:t>
      </w:r>
      <w:r>
        <w:rPr>
          <w:color w:val="231F20"/>
          <w:spacing w:val="2"/>
        </w:rPr>
        <w:t xml:space="preserve">memiliki </w:t>
      </w:r>
      <w:r>
        <w:rPr>
          <w:color w:val="231F20"/>
        </w:rPr>
        <w:t xml:space="preserve">gawai </w:t>
      </w:r>
      <w:r>
        <w:rPr>
          <w:color w:val="231F20"/>
          <w:spacing w:val="2"/>
        </w:rPr>
        <w:t xml:space="preserve">dan </w:t>
      </w:r>
      <w:r>
        <w:rPr>
          <w:color w:val="231F20"/>
        </w:rPr>
        <w:t xml:space="preserve">haya 0,8% yang </w:t>
      </w:r>
      <w:r>
        <w:rPr>
          <w:color w:val="231F20"/>
          <w:spacing w:val="2"/>
        </w:rPr>
        <w:t xml:space="preserve">tidak memiliki </w:t>
      </w:r>
      <w:r>
        <w:rPr>
          <w:color w:val="231F20"/>
        </w:rPr>
        <w:t xml:space="preserve">perangkat tersebut (lihat </w:t>
      </w:r>
      <w:r>
        <w:rPr>
          <w:color w:val="231F20"/>
          <w:spacing w:val="2"/>
        </w:rPr>
        <w:t>diagram</w:t>
      </w:r>
      <w:r>
        <w:rPr>
          <w:color w:val="231F20"/>
          <w:spacing w:val="-16"/>
        </w:rPr>
        <w:t xml:space="preserve"> </w:t>
      </w:r>
      <w:r>
        <w:rPr>
          <w:color w:val="231F20"/>
          <w:spacing w:val="-6"/>
        </w:rPr>
        <w:t>5.1).</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2033FC">
      <w:pPr>
        <w:pStyle w:val="BodyText"/>
        <w:spacing w:before="112" w:line="249" w:lineRule="auto"/>
        <w:ind w:left="1433" w:right="1095" w:hanging="564"/>
      </w:pPr>
      <w:r>
        <w:rPr>
          <w:noProof/>
          <w:lang w:val="id-ID" w:eastAsia="id-ID" w:bidi="yi-Hebr"/>
        </w:rPr>
        <mc:AlternateContent>
          <mc:Choice Requires="wpg">
            <w:drawing>
              <wp:anchor distT="0" distB="0" distL="114300" distR="114300" simplePos="0" relativeHeight="251684352" behindDoc="1" locked="0" layoutInCell="1" allowOverlap="1">
                <wp:simplePos x="0" y="0"/>
                <wp:positionH relativeFrom="page">
                  <wp:posOffset>939800</wp:posOffset>
                </wp:positionH>
                <wp:positionV relativeFrom="paragraph">
                  <wp:posOffset>449580</wp:posOffset>
                </wp:positionV>
                <wp:extent cx="3267710" cy="2014855"/>
                <wp:effectExtent l="0" t="0" r="0" b="0"/>
                <wp:wrapTopAndBottom/>
                <wp:docPr id="7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710" cy="2014855"/>
                          <a:chOff x="1481" y="709"/>
                          <a:chExt cx="5146" cy="3173"/>
                        </a:xfrm>
                      </wpg:grpSpPr>
                      <pic:pic xmlns:pic="http://schemas.openxmlformats.org/drawingml/2006/picture">
                        <pic:nvPicPr>
                          <pic:cNvPr id="8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41" y="825"/>
                            <a:ext cx="5038"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55"/>
                        <wps:cNvSpPr>
                          <a:spLocks noChangeArrowheads="1"/>
                        </wps:cNvSpPr>
                        <wps:spPr bwMode="auto">
                          <a:xfrm>
                            <a:off x="1485" y="713"/>
                            <a:ext cx="5136" cy="316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EFA77" id="Group 53" o:spid="_x0000_s1026" style="position:absolute;margin-left:74pt;margin-top:35.4pt;width:257.3pt;height:158.65pt;z-index:-251632128;mso-position-horizontal-relative:page" coordorigin="1481,709" coordsize="5146,3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">
                <v:shape id="Picture 54" o:spid="_x0000_s1027" type="#_x0000_t75" style="position:absolute;left:1541;top:825;width:5038;height:2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p25bAAAAA2wAAAA8AAABkcnMvZG93bnJldi54bWxET8tKw0AU3Rf6D8MVuinNpBE0pJmE0lbo&#10;UqPuL5mbB2buxMyYxr/vLASXh/POy8UMYqbJ9ZYV7KMYBHFtdc+tgo/3l10KwnlkjYNlUvBLDspi&#10;vcox0/bGbzRXvhUhhF2GCjrvx0xKV3dk0EV2JA5cYyeDPsCplXrCWwg3g0zi+Eka7Dk0dDjSqaP6&#10;q/oxCrbn+vncnB4x+f5M9umr9Mll1kptHpbjAYSnxf+L/9xXrSAN68OX8ANkc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anblsAAAADbAAAADwAAAAAAAAAAAAAAAACfAgAA&#10;ZHJzL2Rvd25yZXYueG1sUEsFBgAAAAAEAAQA9wAAAIwDAAAAAA==&#10;">
                  <v:imagedata r:id="rId81" o:title=""/>
                </v:shape>
                <v:rect id="Rectangle 55" o:spid="_x0000_s1028" style="position:absolute;left:1485;top:713;width:5136;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38sQA&#10;AADbAAAADwAAAGRycy9kb3ducmV2LnhtbESPT4vCMBTE74LfITzBm6aKK9o1igiCB13WPyDens2z&#10;Ldu8lCRq/fabhQWPw8z8hpktGlOJBzlfWlYw6CcgiDOrS84VnI7r3gSED8gaK8uk4EUeFvN2a4ap&#10;tk/e0+MQchEh7FNUUIRQp1L6rCCDvm9r4ujdrDMYonS51A6fEW4qOUySsTRYclwosKZVQdnP4W4U&#10;6NH2aO337stfxjf9sXxdz5upU6rbaZafIAI14R3+b2+0gskA/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9N/LEAAAA2wAAAA8AAAAAAAAAAAAAAAAAmAIAAGRycy9k&#10;b3ducmV2LnhtbFBLBQYAAAAABAAEAPUAAACJAwAAAAA=&#10;" filled="f" strokecolor="#231f20" strokeweight=".5pt"/>
                <w10:wrap type="topAndBottom" anchorx="page"/>
              </v:group>
            </w:pict>
          </mc:Fallback>
        </mc:AlternateContent>
      </w:r>
      <w:r w:rsidR="006202EF">
        <w:rPr>
          <w:color w:val="231F20"/>
        </w:rPr>
        <w:t>Diagram 5.1 Jumlah Gawai yang D</w:t>
      </w:r>
      <w:r w:rsidR="006202EF">
        <w:rPr>
          <w:color w:val="231F20"/>
        </w:rPr>
        <w:t>imiliki oleh Responden Provinsi DKI Jakarta, Jawa Barat dan Banten</w:t>
      </w:r>
    </w:p>
    <w:p w:rsidR="00B34C9E" w:rsidRDefault="006202EF">
      <w:pPr>
        <w:pStyle w:val="BodyText"/>
        <w:spacing w:before="41"/>
        <w:ind w:left="117" w:right="398"/>
        <w:jc w:val="center"/>
      </w:pPr>
      <w:r>
        <w:rPr>
          <w:color w:val="231F20"/>
        </w:rPr>
        <w:t>Sumber: Puslitjakdikbud, 2018</w:t>
      </w:r>
    </w:p>
    <w:p w:rsidR="00B34C9E" w:rsidRDefault="006202EF">
      <w:pPr>
        <w:pStyle w:val="BodyText"/>
        <w:spacing w:before="171" w:line="249" w:lineRule="auto"/>
        <w:ind w:left="617" w:right="898" w:firstLine="720"/>
        <w:jc w:val="both"/>
      </w:pPr>
      <w:r>
        <w:rPr>
          <w:color w:val="231F20"/>
        </w:rPr>
        <w:t>Jika ditelusuri lebih mendalam, perangkat apa yang paling banyak digunakan siswa dalam mengakses informasi sebanyak 95,9% siswa menjawa telepon selular atau bi</w:t>
      </w:r>
      <w:r>
        <w:rPr>
          <w:color w:val="231F20"/>
        </w:rPr>
        <w:t>asa dikenal dengan HP. Dengan kata lain perangkat yang paling dekat dengan siswa adalah telepon selular. Hal ini tidak lagi mengejutkan karena seiring berkembangnya teknologi telepon selular telah mampu menggantikan sebagian fungsinya dari komputer.</w:t>
      </w:r>
    </w:p>
    <w:p w:rsidR="00B34C9E" w:rsidRDefault="006202EF">
      <w:pPr>
        <w:pStyle w:val="BodyText"/>
        <w:spacing w:before="165" w:line="249" w:lineRule="auto"/>
        <w:ind w:left="617" w:right="898" w:firstLine="720"/>
        <w:jc w:val="both"/>
      </w:pPr>
      <w:r>
        <w:rPr>
          <w:color w:val="231F20"/>
        </w:rPr>
        <w:t xml:space="preserve">Sudah </w:t>
      </w:r>
      <w:r>
        <w:rPr>
          <w:color w:val="231F20"/>
        </w:rPr>
        <w:t xml:space="preserve">menjadi pengetahuan bersama bahwa saat </w:t>
      </w:r>
      <w:r>
        <w:rPr>
          <w:color w:val="231F20"/>
          <w:spacing w:val="2"/>
        </w:rPr>
        <w:t xml:space="preserve">ini </w:t>
      </w:r>
      <w:r>
        <w:rPr>
          <w:color w:val="231F20"/>
        </w:rPr>
        <w:t xml:space="preserve">telepon genggam </w:t>
      </w:r>
      <w:r>
        <w:rPr>
          <w:color w:val="231F20"/>
          <w:spacing w:val="2"/>
        </w:rPr>
        <w:t xml:space="preserve">dikalangan </w:t>
      </w:r>
      <w:r>
        <w:rPr>
          <w:color w:val="231F20"/>
        </w:rPr>
        <w:t xml:space="preserve">siswa sudah </w:t>
      </w:r>
      <w:r>
        <w:rPr>
          <w:color w:val="231F20"/>
          <w:spacing w:val="2"/>
        </w:rPr>
        <w:t xml:space="preserve">tidak </w:t>
      </w:r>
      <w:r>
        <w:rPr>
          <w:color w:val="231F20"/>
        </w:rPr>
        <w:t xml:space="preserve">hanya </w:t>
      </w:r>
      <w:r>
        <w:rPr>
          <w:color w:val="231F20"/>
          <w:spacing w:val="3"/>
        </w:rPr>
        <w:t xml:space="preserve">digunakan </w:t>
      </w:r>
      <w:r>
        <w:rPr>
          <w:color w:val="231F20"/>
        </w:rPr>
        <w:t>sebagai media komunikasi saja tetapi sudah mejadi alat multi fungsi.</w:t>
      </w:r>
      <w:r>
        <w:rPr>
          <w:color w:val="231F20"/>
          <w:spacing w:val="13"/>
        </w:rPr>
        <w:t xml:space="preserve"> </w:t>
      </w:r>
      <w:r>
        <w:rPr>
          <w:color w:val="231F20"/>
        </w:rPr>
        <w:t>Hampir</w:t>
      </w:r>
      <w:r>
        <w:rPr>
          <w:color w:val="231F20"/>
          <w:spacing w:val="-18"/>
        </w:rPr>
        <w:t xml:space="preserve"> </w:t>
      </w:r>
      <w:r>
        <w:rPr>
          <w:color w:val="231F20"/>
        </w:rPr>
        <w:t>semua</w:t>
      </w:r>
      <w:r>
        <w:rPr>
          <w:color w:val="231F20"/>
          <w:spacing w:val="-18"/>
        </w:rPr>
        <w:t xml:space="preserve"> </w:t>
      </w:r>
      <w:r>
        <w:rPr>
          <w:color w:val="231F20"/>
        </w:rPr>
        <w:t>siswa</w:t>
      </w:r>
      <w:r>
        <w:rPr>
          <w:color w:val="231F20"/>
          <w:spacing w:val="-18"/>
        </w:rPr>
        <w:t xml:space="preserve"> </w:t>
      </w:r>
      <w:r>
        <w:rPr>
          <w:color w:val="231F20"/>
        </w:rPr>
        <w:t>membawa</w:t>
      </w:r>
      <w:r>
        <w:rPr>
          <w:color w:val="231F20"/>
          <w:spacing w:val="-18"/>
        </w:rPr>
        <w:t xml:space="preserve"> </w:t>
      </w:r>
      <w:r>
        <w:rPr>
          <w:color w:val="231F20"/>
        </w:rPr>
        <w:t>telepon</w:t>
      </w:r>
      <w:r>
        <w:rPr>
          <w:color w:val="231F20"/>
          <w:spacing w:val="-18"/>
        </w:rPr>
        <w:t xml:space="preserve"> </w:t>
      </w:r>
      <w:r>
        <w:rPr>
          <w:color w:val="231F20"/>
        </w:rPr>
        <w:t>selular</w:t>
      </w:r>
      <w:r>
        <w:rPr>
          <w:color w:val="231F20"/>
          <w:spacing w:val="-18"/>
        </w:rPr>
        <w:t xml:space="preserve"> </w:t>
      </w:r>
      <w:r>
        <w:rPr>
          <w:color w:val="231F20"/>
        </w:rPr>
        <w:t>kemanapun termasuk pada jam sekolah. Dar</w:t>
      </w:r>
      <w:r>
        <w:rPr>
          <w:color w:val="231F20"/>
        </w:rPr>
        <w:t xml:space="preserve">i hasil pada indikator sumber daya </w:t>
      </w:r>
      <w:r>
        <w:rPr>
          <w:color w:val="231F20"/>
          <w:spacing w:val="2"/>
        </w:rPr>
        <w:t xml:space="preserve">ini </w:t>
      </w:r>
      <w:r>
        <w:rPr>
          <w:color w:val="231F20"/>
        </w:rPr>
        <w:t xml:space="preserve">juga diketahui bahwa hp merupakan alat utama bagi siswa </w:t>
      </w:r>
      <w:r>
        <w:rPr>
          <w:color w:val="231F20"/>
          <w:spacing w:val="3"/>
        </w:rPr>
        <w:t xml:space="preserve">dalam </w:t>
      </w:r>
      <w:r>
        <w:rPr>
          <w:color w:val="231F20"/>
        </w:rPr>
        <w:t>mengakses informasi-informasi</w:t>
      </w:r>
      <w:r>
        <w:rPr>
          <w:color w:val="231F20"/>
          <w:spacing w:val="-18"/>
        </w:rPr>
        <w:t xml:space="preserve"> </w:t>
      </w:r>
      <w:r>
        <w:rPr>
          <w:color w:val="231F20"/>
        </w:rPr>
        <w:t>digital.</w:t>
      </w:r>
    </w:p>
    <w:p w:rsidR="00B34C9E" w:rsidRDefault="006202EF">
      <w:pPr>
        <w:pStyle w:val="BodyText"/>
        <w:spacing w:before="166" w:line="249" w:lineRule="auto"/>
        <w:ind w:left="617" w:right="898"/>
        <w:jc w:val="both"/>
      </w:pPr>
      <w:r>
        <w:rPr>
          <w:color w:val="231F20"/>
        </w:rPr>
        <w:t xml:space="preserve">Data </w:t>
      </w:r>
      <w:r>
        <w:rPr>
          <w:color w:val="231F20"/>
          <w:spacing w:val="2"/>
        </w:rPr>
        <w:t xml:space="preserve">lain </w:t>
      </w:r>
      <w:r>
        <w:rPr>
          <w:color w:val="231F20"/>
        </w:rPr>
        <w:t xml:space="preserve">juga menyebutkan bahwa </w:t>
      </w:r>
      <w:r>
        <w:rPr>
          <w:color w:val="231F20"/>
          <w:spacing w:val="2"/>
        </w:rPr>
        <w:t xml:space="preserve">akses </w:t>
      </w:r>
      <w:r>
        <w:rPr>
          <w:color w:val="231F20"/>
        </w:rPr>
        <w:t xml:space="preserve">internet yang </w:t>
      </w:r>
      <w:r>
        <w:rPr>
          <w:color w:val="231F20"/>
          <w:spacing w:val="3"/>
        </w:rPr>
        <w:t xml:space="preserve">dilakukan </w:t>
      </w:r>
      <w:r>
        <w:rPr>
          <w:color w:val="231F20"/>
        </w:rPr>
        <w:t xml:space="preserve">melalui laptop </w:t>
      </w:r>
      <w:r>
        <w:rPr>
          <w:color w:val="231F20"/>
          <w:spacing w:val="2"/>
        </w:rPr>
        <w:t xml:space="preserve">adalah </w:t>
      </w:r>
      <w:r>
        <w:rPr>
          <w:color w:val="231F20"/>
        </w:rPr>
        <w:t xml:space="preserve">sekitar 2.2%, </w:t>
      </w:r>
      <w:r>
        <w:rPr>
          <w:color w:val="231F20"/>
          <w:spacing w:val="2"/>
        </w:rPr>
        <w:t xml:space="preserve">sedangkan </w:t>
      </w:r>
      <w:r>
        <w:rPr>
          <w:color w:val="231F20"/>
        </w:rPr>
        <w:t xml:space="preserve">melalui tablet hanya sekitar 0,5%. Dilihat </w:t>
      </w:r>
      <w:r>
        <w:rPr>
          <w:color w:val="231F20"/>
          <w:spacing w:val="2"/>
        </w:rPr>
        <w:t xml:space="preserve">dari angka  </w:t>
      </w:r>
      <w:r>
        <w:rPr>
          <w:color w:val="231F20"/>
        </w:rPr>
        <w:t xml:space="preserve">tersebut,  kita  dapat mengamati ternyata pengakses internet melalui </w:t>
      </w:r>
      <w:r>
        <w:rPr>
          <w:i/>
          <w:color w:val="231F20"/>
        </w:rPr>
        <w:t>mobile phone</w:t>
      </w:r>
      <w:r>
        <w:rPr>
          <w:i/>
          <w:color w:val="231F20"/>
          <w:spacing w:val="14"/>
        </w:rPr>
        <w:t xml:space="preserve"> </w:t>
      </w:r>
      <w:r>
        <w:rPr>
          <w:color w:val="231F20"/>
        </w:rPr>
        <w:t>atau</w:t>
      </w:r>
      <w:r>
        <w:rPr>
          <w:color w:val="231F20"/>
          <w:spacing w:val="14"/>
        </w:rPr>
        <w:t xml:space="preserve"> </w:t>
      </w:r>
      <w:r>
        <w:rPr>
          <w:i/>
          <w:color w:val="231F20"/>
        </w:rPr>
        <w:t>handphone</w:t>
      </w:r>
      <w:r>
        <w:rPr>
          <w:i/>
          <w:color w:val="231F20"/>
          <w:spacing w:val="16"/>
        </w:rPr>
        <w:t xml:space="preserve"> </w:t>
      </w:r>
      <w:r>
        <w:rPr>
          <w:color w:val="231F20"/>
          <w:spacing w:val="2"/>
        </w:rPr>
        <w:t>semakin</w:t>
      </w:r>
      <w:r>
        <w:rPr>
          <w:color w:val="231F20"/>
          <w:spacing w:val="10"/>
        </w:rPr>
        <w:t xml:space="preserve"> </w:t>
      </w:r>
      <w:r>
        <w:rPr>
          <w:color w:val="231F20"/>
        </w:rPr>
        <w:t>banyak</w:t>
      </w:r>
      <w:r>
        <w:rPr>
          <w:color w:val="231F20"/>
          <w:spacing w:val="13"/>
        </w:rPr>
        <w:t xml:space="preserve"> </w:t>
      </w:r>
      <w:r>
        <w:rPr>
          <w:color w:val="231F20"/>
          <w:spacing w:val="3"/>
        </w:rPr>
        <w:t>bahkan</w:t>
      </w:r>
      <w:r>
        <w:rPr>
          <w:color w:val="231F20"/>
          <w:spacing w:val="8"/>
        </w:rPr>
        <w:t xml:space="preserve"> </w:t>
      </w:r>
      <w:r>
        <w:rPr>
          <w:color w:val="231F20"/>
        </w:rPr>
        <w:t>melebihi</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jc w:val="both"/>
      </w:pPr>
      <w:r>
        <w:rPr>
          <w:color w:val="231F20"/>
        </w:rPr>
        <w:t xml:space="preserve">pengakses  internet  melalui  laptop.   Pergeseran   </w:t>
      </w:r>
      <w:r>
        <w:rPr>
          <w:color w:val="231F20"/>
          <w:spacing w:val="2"/>
        </w:rPr>
        <w:t xml:space="preserve">dari   </w:t>
      </w:r>
      <w:r>
        <w:rPr>
          <w:color w:val="231F20"/>
        </w:rPr>
        <w:t xml:space="preserve">laptop  ke </w:t>
      </w:r>
      <w:r>
        <w:rPr>
          <w:i/>
          <w:color w:val="231F20"/>
        </w:rPr>
        <w:t xml:space="preserve">mobile phone </w:t>
      </w:r>
      <w:r>
        <w:rPr>
          <w:color w:val="231F20"/>
        </w:rPr>
        <w:t xml:space="preserve">atau </w:t>
      </w:r>
      <w:r>
        <w:rPr>
          <w:i/>
          <w:color w:val="231F20"/>
        </w:rPr>
        <w:t xml:space="preserve">handphone </w:t>
      </w:r>
      <w:r>
        <w:rPr>
          <w:color w:val="231F20"/>
          <w:spacing w:val="3"/>
        </w:rPr>
        <w:t xml:space="preserve">kini </w:t>
      </w:r>
      <w:r>
        <w:rPr>
          <w:color w:val="231F20"/>
        </w:rPr>
        <w:t xml:space="preserve">menjadi fenomena baru, sebab siswa atau </w:t>
      </w:r>
      <w:r>
        <w:rPr>
          <w:color w:val="231F20"/>
          <w:spacing w:val="2"/>
        </w:rPr>
        <w:t xml:space="preserve">masyarakat </w:t>
      </w:r>
      <w:r>
        <w:rPr>
          <w:color w:val="231F20"/>
        </w:rPr>
        <w:t xml:space="preserve">pada umumnya saat </w:t>
      </w:r>
      <w:r>
        <w:rPr>
          <w:color w:val="231F20"/>
          <w:spacing w:val="2"/>
        </w:rPr>
        <w:t xml:space="preserve">ini </w:t>
      </w:r>
      <w:r>
        <w:rPr>
          <w:color w:val="231F20"/>
        </w:rPr>
        <w:t xml:space="preserve">lebih </w:t>
      </w:r>
      <w:r>
        <w:rPr>
          <w:color w:val="231F20"/>
          <w:spacing w:val="2"/>
        </w:rPr>
        <w:t xml:space="preserve">menyukai </w:t>
      </w:r>
      <w:r>
        <w:rPr>
          <w:color w:val="231F20"/>
        </w:rPr>
        <w:t xml:space="preserve">sesuatu yang lebih </w:t>
      </w:r>
      <w:r>
        <w:rPr>
          <w:color w:val="231F20"/>
          <w:spacing w:val="2"/>
        </w:rPr>
        <w:t xml:space="preserve">paktis. </w:t>
      </w:r>
      <w:r>
        <w:rPr>
          <w:color w:val="231F20"/>
        </w:rPr>
        <w:t xml:space="preserve">Meningkatnya pengguna telepon selular </w:t>
      </w:r>
      <w:r>
        <w:rPr>
          <w:color w:val="231F20"/>
          <w:spacing w:val="2"/>
        </w:rPr>
        <w:t xml:space="preserve">diiringi </w:t>
      </w:r>
      <w:r>
        <w:rPr>
          <w:color w:val="231F20"/>
        </w:rPr>
        <w:t xml:space="preserve">dengan menurunnya </w:t>
      </w:r>
      <w:r>
        <w:rPr>
          <w:color w:val="231F20"/>
          <w:spacing w:val="2"/>
        </w:rPr>
        <w:t xml:space="preserve">penggunaan </w:t>
      </w:r>
      <w:r>
        <w:rPr>
          <w:color w:val="231F20"/>
        </w:rPr>
        <w:t>laptop atau de</w:t>
      </w:r>
      <w:r>
        <w:rPr>
          <w:color w:val="231F20"/>
        </w:rPr>
        <w:t xml:space="preserve">wasa </w:t>
      </w:r>
      <w:r>
        <w:rPr>
          <w:color w:val="231F20"/>
          <w:spacing w:val="2"/>
        </w:rPr>
        <w:t xml:space="preserve">ini. </w:t>
      </w:r>
      <w:r>
        <w:rPr>
          <w:color w:val="231F20"/>
        </w:rPr>
        <w:t xml:space="preserve">Hal </w:t>
      </w:r>
      <w:r>
        <w:rPr>
          <w:color w:val="231F20"/>
          <w:spacing w:val="2"/>
        </w:rPr>
        <w:t xml:space="preserve">ini </w:t>
      </w:r>
      <w:r>
        <w:rPr>
          <w:color w:val="231F20"/>
        </w:rPr>
        <w:t>disebabkan oleh meningkatnya fungsi selular yang sudah dapat menggantikan laptop untuk beberapa hal.</w:t>
      </w:r>
    </w:p>
    <w:p w:rsidR="00B34C9E" w:rsidRDefault="006202EF">
      <w:pPr>
        <w:pStyle w:val="BodyText"/>
        <w:spacing w:before="167" w:after="19" w:line="249" w:lineRule="auto"/>
        <w:ind w:left="973" w:right="687"/>
        <w:jc w:val="center"/>
      </w:pPr>
      <w:r>
        <w:rPr>
          <w:color w:val="231F20"/>
        </w:rPr>
        <w:t>Diagram 5.2 Perangkat Paling Sering Di Gunakan dalam Mengakses Informasi di Provinsi Jakarta, Jawa Barat, dan Banten</w:t>
      </w:r>
    </w:p>
    <w:p w:rsidR="00B34C9E" w:rsidRDefault="002033FC">
      <w:pPr>
        <w:pStyle w:val="BodyText"/>
        <w:ind w:left="1017"/>
      </w:pPr>
      <w:r>
        <w:rPr>
          <w:noProof/>
          <w:lang w:val="id-ID" w:eastAsia="id-ID" w:bidi="yi-Hebr"/>
        </w:rPr>
        <mc:AlternateContent>
          <mc:Choice Requires="wpg">
            <w:drawing>
              <wp:inline distT="0" distB="0" distL="0" distR="0">
                <wp:extent cx="3199765" cy="1976755"/>
                <wp:effectExtent l="10795" t="3175" r="8890" b="10795"/>
                <wp:docPr id="7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1976755"/>
                          <a:chOff x="0" y="0"/>
                          <a:chExt cx="5039" cy="3113"/>
                        </a:xfrm>
                      </wpg:grpSpPr>
                      <pic:pic xmlns:pic="http://schemas.openxmlformats.org/drawingml/2006/picture">
                        <pic:nvPicPr>
                          <pic:cNvPr id="76"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1" y="158"/>
                            <a:ext cx="4838"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58"/>
                        <wps:cNvSpPr>
                          <a:spLocks noChangeArrowheads="1"/>
                        </wps:cNvSpPr>
                        <wps:spPr bwMode="auto">
                          <a:xfrm>
                            <a:off x="5" y="5"/>
                            <a:ext cx="5029" cy="310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FC8F50" id="Group 56" o:spid="_x0000_s1026" style="width:251.95pt;height:155.65pt;mso-position-horizontal-relative:char;mso-position-vertical-relative:line" coordsize="5039,3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">
                <v:shape id="Picture 57" o:spid="_x0000_s1027" type="#_x0000_t75" style="position:absolute;left:81;top:158;width:4838;height:2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63vFAAAA2wAAAA8AAABkcnMvZG93bnJldi54bWxEj09rAjEUxO8Fv0N4hd5qtj1sdTVKsbRI&#10;heKfQvH22DyTpZuX7Sau67c3QsHjMDO/Yabz3tWiozZUnhU8DTMQxKXXFRsF37v3xxGIEJE11p5J&#10;wZkCzGeDuykW2p94Q902GpEgHApUYGNsCilDaclhGPqGOHkH3zqMSbZG6hZPCe5q+ZxluXRYcVqw&#10;2NDCUvm7PToFf5902OdjoztejczP2u6+PvhNqYf7/nUCIlIfb+H/9lIreMnh+iX9AD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rOt7xQAAANsAAAAPAAAAAAAAAAAAAAAA&#10;AJ8CAABkcnMvZG93bnJldi54bWxQSwUGAAAAAAQABAD3AAAAkQMAAAAA&#10;">
                  <v:imagedata r:id="rId83" o:title=""/>
                </v:shape>
                <v:rect id="Rectangle 58" o:spid="_x0000_s1028" style="position:absolute;left:5;top:5;width:5029;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uSMIA&#10;AADbAAAADwAAAGRycy9kb3ducmV2LnhtbERPz2vCMBS+C/4P4Qm7zXRjc9oZRQYDD05cK8hub82z&#10;LWteShJt+9+bw8Djx/d7ue5NI67kfG1ZwdM0AUFcWF1zqeCYfz7OQfiArLGxTAoG8rBejUdLTLXt&#10;+JuuWShFDGGfooIqhDaV0hcVGfRT2xJH7mydwRChK6V22MVw08jnJJlJgzXHhgpb+qio+MsuRoF+&#10;2eXWHr72/md21q+b4fe0XTilHib95h1EoD7cxf/urVbwFsfGL/E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u5IwgAAANsAAAAPAAAAAAAAAAAAAAAAAJgCAABkcnMvZG93&#10;bnJldi54bWxQSwUGAAAAAAQABAD1AAAAhwMAAAAA&#10;" filled="f" strokecolor="#231f20" strokeweight=".5pt"/>
                <w10:anchorlock/>
              </v:group>
            </w:pict>
          </mc:Fallback>
        </mc:AlternateContent>
      </w:r>
    </w:p>
    <w:p w:rsidR="00B34C9E" w:rsidRDefault="006202EF">
      <w:pPr>
        <w:pStyle w:val="BodyText"/>
        <w:spacing w:before="38"/>
        <w:ind w:left="398" w:right="115"/>
        <w:jc w:val="center"/>
      </w:pPr>
      <w:r>
        <w:rPr>
          <w:color w:val="231F20"/>
        </w:rPr>
        <w:t>Sumber: Puslitjakdikbud, 2018</w:t>
      </w:r>
    </w:p>
    <w:p w:rsidR="00B34C9E" w:rsidRDefault="006202EF">
      <w:pPr>
        <w:pStyle w:val="BodyText"/>
        <w:spacing w:before="170" w:line="249" w:lineRule="auto"/>
        <w:ind w:left="900" w:right="614" w:firstLine="720"/>
        <w:jc w:val="both"/>
      </w:pPr>
      <w:r>
        <w:rPr>
          <w:color w:val="231F20"/>
          <w:spacing w:val="2"/>
        </w:rPr>
        <w:t xml:space="preserve">Salah </w:t>
      </w:r>
      <w:r>
        <w:rPr>
          <w:color w:val="231F20"/>
        </w:rPr>
        <w:t xml:space="preserve">satu yang harus </w:t>
      </w:r>
      <w:r>
        <w:rPr>
          <w:color w:val="231F20"/>
          <w:spacing w:val="2"/>
        </w:rPr>
        <w:t xml:space="preserve">dilihat dari </w:t>
      </w:r>
      <w:r>
        <w:rPr>
          <w:color w:val="231F20"/>
        </w:rPr>
        <w:t xml:space="preserve">sumber daya juga tentang motivasi siswa </w:t>
      </w:r>
      <w:r>
        <w:rPr>
          <w:color w:val="231F20"/>
          <w:spacing w:val="3"/>
        </w:rPr>
        <w:t xml:space="preserve">dalam </w:t>
      </w:r>
      <w:r>
        <w:rPr>
          <w:color w:val="231F20"/>
        </w:rPr>
        <w:t xml:space="preserve">membeli paket data. Penggunaan paket data pada siswa </w:t>
      </w:r>
      <w:r>
        <w:rPr>
          <w:color w:val="231F20"/>
          <w:spacing w:val="3"/>
        </w:rPr>
        <w:t xml:space="preserve">akan </w:t>
      </w:r>
      <w:r>
        <w:rPr>
          <w:color w:val="231F20"/>
        </w:rPr>
        <w:t xml:space="preserve">mencerminkan beberapa hal pertama </w:t>
      </w:r>
      <w:r>
        <w:rPr>
          <w:color w:val="231F20"/>
          <w:spacing w:val="2"/>
        </w:rPr>
        <w:t xml:space="preserve">adalah </w:t>
      </w:r>
      <w:r>
        <w:rPr>
          <w:color w:val="231F20"/>
        </w:rPr>
        <w:t xml:space="preserve">pola konsumsi </w:t>
      </w:r>
      <w:r>
        <w:rPr>
          <w:color w:val="231F20"/>
          <w:spacing w:val="3"/>
        </w:rPr>
        <w:t xml:space="preserve">dalam </w:t>
      </w:r>
      <w:r>
        <w:rPr>
          <w:color w:val="231F20"/>
          <w:spacing w:val="2"/>
        </w:rPr>
        <w:t xml:space="preserve">menggunakan </w:t>
      </w:r>
      <w:r>
        <w:rPr>
          <w:color w:val="231F20"/>
        </w:rPr>
        <w:t xml:space="preserve">gawai kedua </w:t>
      </w:r>
      <w:r>
        <w:rPr>
          <w:color w:val="231F20"/>
          <w:spacing w:val="2"/>
        </w:rPr>
        <w:t xml:space="preserve">adalah perilaku </w:t>
      </w:r>
      <w:r>
        <w:rPr>
          <w:color w:val="231F20"/>
        </w:rPr>
        <w:t xml:space="preserve">siswa </w:t>
      </w:r>
      <w:r>
        <w:rPr>
          <w:color w:val="231F20"/>
          <w:spacing w:val="3"/>
        </w:rPr>
        <w:t xml:space="preserve">dalam </w:t>
      </w:r>
      <w:r>
        <w:rPr>
          <w:color w:val="231F20"/>
          <w:spacing w:val="2"/>
        </w:rPr>
        <w:t xml:space="preserve">menggunakan </w:t>
      </w:r>
      <w:r>
        <w:rPr>
          <w:color w:val="231F20"/>
        </w:rPr>
        <w:t xml:space="preserve">gawai. </w:t>
      </w:r>
      <w:r>
        <w:rPr>
          <w:color w:val="231F20"/>
          <w:spacing w:val="2"/>
        </w:rPr>
        <w:t xml:space="preserve">Dalam diagram </w:t>
      </w:r>
      <w:r>
        <w:rPr>
          <w:color w:val="231F20"/>
        </w:rPr>
        <w:t xml:space="preserve">5.3 </w:t>
      </w:r>
      <w:r>
        <w:rPr>
          <w:color w:val="231F20"/>
          <w:spacing w:val="2"/>
        </w:rPr>
        <w:t xml:space="preserve">jumlah </w:t>
      </w:r>
      <w:r>
        <w:rPr>
          <w:color w:val="231F20"/>
        </w:rPr>
        <w:t xml:space="preserve">paket data yang dibeli oleh siswa sejauh </w:t>
      </w:r>
      <w:r>
        <w:rPr>
          <w:color w:val="231F20"/>
          <w:spacing w:val="2"/>
        </w:rPr>
        <w:t xml:space="preserve">ini </w:t>
      </w:r>
      <w:r>
        <w:rPr>
          <w:color w:val="231F20"/>
        </w:rPr>
        <w:t xml:space="preserve">masih wajar. Rata-rata siswa hanya </w:t>
      </w:r>
      <w:r>
        <w:rPr>
          <w:color w:val="231F20"/>
          <w:spacing w:val="2"/>
        </w:rPr>
        <w:t xml:space="preserve">menggunakan </w:t>
      </w:r>
      <w:r>
        <w:rPr>
          <w:color w:val="231F20"/>
        </w:rPr>
        <w:t xml:space="preserve">paket data sebesar </w:t>
      </w:r>
      <w:r>
        <w:rPr>
          <w:color w:val="231F20"/>
          <w:spacing w:val="2"/>
        </w:rPr>
        <w:t xml:space="preserve">kurang dari </w:t>
      </w:r>
      <w:r>
        <w:rPr>
          <w:color w:val="231F20"/>
        </w:rPr>
        <w:t>50.000 atau 50.00</w:t>
      </w:r>
      <w:r>
        <w:rPr>
          <w:color w:val="231F20"/>
        </w:rPr>
        <w:t xml:space="preserve">0 sampai 100.000. Hal </w:t>
      </w:r>
      <w:r>
        <w:rPr>
          <w:color w:val="231F20"/>
          <w:spacing w:val="2"/>
        </w:rPr>
        <w:t xml:space="preserve">ini </w:t>
      </w:r>
      <w:r>
        <w:rPr>
          <w:color w:val="231F20"/>
        </w:rPr>
        <w:t xml:space="preserve">menunjukkan bahwa </w:t>
      </w:r>
      <w:r>
        <w:rPr>
          <w:color w:val="231F20"/>
          <w:spacing w:val="2"/>
        </w:rPr>
        <w:t xml:space="preserve">penggunaan </w:t>
      </w:r>
      <w:r>
        <w:rPr>
          <w:color w:val="231F20"/>
        </w:rPr>
        <w:t xml:space="preserve">siswa terhadap media digital masih </w:t>
      </w:r>
      <w:r>
        <w:rPr>
          <w:color w:val="231F20"/>
          <w:spacing w:val="3"/>
        </w:rPr>
        <w:t xml:space="preserve">dalam </w:t>
      </w:r>
      <w:r>
        <w:rPr>
          <w:color w:val="231F20"/>
        </w:rPr>
        <w:t xml:space="preserve">tahap normal atau hanya sebatas </w:t>
      </w:r>
      <w:r>
        <w:rPr>
          <w:color w:val="231F20"/>
          <w:spacing w:val="2"/>
        </w:rPr>
        <w:t xml:space="preserve">penggunaan </w:t>
      </w:r>
      <w:r>
        <w:rPr>
          <w:color w:val="231F20"/>
        </w:rPr>
        <w:t>pada feature dengan aplikasi yang</w:t>
      </w:r>
      <w:r>
        <w:rPr>
          <w:color w:val="231F20"/>
          <w:spacing w:val="-14"/>
        </w:rPr>
        <w:t xml:space="preserve"> </w:t>
      </w:r>
      <w:r>
        <w:rPr>
          <w:color w:val="231F20"/>
        </w:rPr>
        <w:t>ringan.</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2033FC">
      <w:pPr>
        <w:pStyle w:val="BodyText"/>
        <w:spacing w:before="112" w:line="249" w:lineRule="auto"/>
        <w:ind w:left="621" w:right="902"/>
        <w:jc w:val="center"/>
      </w:pPr>
      <w:r>
        <w:rPr>
          <w:noProof/>
          <w:lang w:val="id-ID" w:eastAsia="id-ID" w:bidi="yi-Hebr"/>
        </w:rPr>
        <mc:AlternateContent>
          <mc:Choice Requires="wpg">
            <w:drawing>
              <wp:anchor distT="0" distB="0" distL="114300" distR="114300" simplePos="0" relativeHeight="251685376" behindDoc="1" locked="0" layoutInCell="1" allowOverlap="1">
                <wp:simplePos x="0" y="0"/>
                <wp:positionH relativeFrom="page">
                  <wp:posOffset>1075055</wp:posOffset>
                </wp:positionH>
                <wp:positionV relativeFrom="paragraph">
                  <wp:posOffset>570230</wp:posOffset>
                </wp:positionV>
                <wp:extent cx="2997835" cy="1695450"/>
                <wp:effectExtent l="0" t="0" r="0" b="0"/>
                <wp:wrapTopAndBottom/>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835" cy="1695450"/>
                          <a:chOff x="1693" y="899"/>
                          <a:chExt cx="4721" cy="2670"/>
                        </a:xfrm>
                      </wpg:grpSpPr>
                      <pic:pic xmlns:pic="http://schemas.openxmlformats.org/drawingml/2006/picture">
                        <pic:nvPicPr>
                          <pic:cNvPr id="7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87" y="903"/>
                            <a:ext cx="4132"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61"/>
                        <wps:cNvSpPr>
                          <a:spLocks noChangeArrowheads="1"/>
                        </wps:cNvSpPr>
                        <wps:spPr bwMode="auto">
                          <a:xfrm>
                            <a:off x="1698" y="903"/>
                            <a:ext cx="4711" cy="266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66997" id="Group 59" o:spid="_x0000_s1026" style="position:absolute;margin-left:84.65pt;margin-top:44.9pt;width:236.05pt;height:133.5pt;z-index:-251631104;mso-position-horizontal-relative:page" coordorigin="1693,899" coordsize="4721,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">
                <v:shape id="Picture 60" o:spid="_x0000_s1027" type="#_x0000_t75" style="position:absolute;left:1987;top:903;width:4132;height:2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Mqq+9AAAA2wAAAA8AAABkcnMvZG93bnJldi54bWxET02LwjAQvS/4H8II3tapHnTpmhYRRG9i&#10;d+l5aGbbYjMpTaz135vDgsfH+97lk+3UyINvnWhYLRNQLJUzrdQafn+On1+gfCAx1DlhDU/2kGez&#10;jx2lxj3kymMRahVDxKekoQmhTxF91bAlv3Q9S+T+3GApRDjUaAZ6xHDb4TpJNmipldjQUM+Hhqtb&#10;cbcaLptTiZisXFkUpTX9YTzXR9R6MZ/236ACT+Et/nefjYZtXB+/xB+A2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oyqr70AAADbAAAADwAAAAAAAAAAAAAAAACfAgAAZHJz&#10;L2Rvd25yZXYueG1sUEsFBgAAAAAEAAQA9wAAAIkDAAAAAA==&#10;">
                  <v:imagedata r:id="rId85" o:title=""/>
                </v:shape>
                <v:rect id="Rectangle 61" o:spid="_x0000_s1028" style="position:absolute;left:1698;top:903;width:471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ZosUA&#10;AADbAAAADwAAAGRycy9kb3ducmV2LnhtbESPW2sCMRSE3wX/QziCb5qteKlbo4gg+GCLl4L07XRz&#10;3F3cnCxJ1PXfNwXBx2FmvmFmi8ZU4kbOl5YVvPUTEMSZ1SXnCr6P6947CB+QNVaWScGDPCzm7dYM&#10;U23vvKfbIeQiQtinqKAIoU6l9FlBBn3f1sTRO1tnMETpcqkd3iPcVHKQJGNpsOS4UGBNq4Kyy+Fq&#10;FOjh9mjt7vPL/4zPerR8/J42U6dUt9MsP0AEasIr/GxvtILJAP6/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tmixQAAANsAAAAPAAAAAAAAAAAAAAAAAJgCAABkcnMv&#10;ZG93bnJldi54bWxQSwUGAAAAAAQABAD1AAAAigMAAAAA&#10;" filled="f" strokecolor="#231f20" strokeweight=".5pt"/>
                <w10:wrap type="topAndBottom" anchorx="page"/>
              </v:group>
            </w:pict>
          </mc:Fallback>
        </mc:AlternateContent>
      </w:r>
      <w:r w:rsidR="006202EF">
        <w:rPr>
          <w:color w:val="231F20"/>
        </w:rPr>
        <w:t>Diagram 5.3 Biaya yang Dikeluarkan untuk Membeli Pak</w:t>
      </w:r>
      <w:r w:rsidR="006202EF">
        <w:rPr>
          <w:color w:val="231F20"/>
        </w:rPr>
        <w:t>et Data dalam 1 Bulan oleh Responden Provinsi DKI Jakarta, Jawa Barat dan Banten</w:t>
      </w:r>
    </w:p>
    <w:p w:rsidR="00B34C9E" w:rsidRDefault="006202EF">
      <w:pPr>
        <w:pStyle w:val="BodyText"/>
        <w:spacing w:before="34"/>
        <w:ind w:left="117" w:right="398"/>
        <w:jc w:val="center"/>
      </w:pPr>
      <w:r>
        <w:rPr>
          <w:color w:val="231F20"/>
        </w:rPr>
        <w:t>Sumber: Puslitjakdikbud, 2018</w:t>
      </w:r>
    </w:p>
    <w:p w:rsidR="00B34C9E" w:rsidRDefault="006202EF">
      <w:pPr>
        <w:pStyle w:val="BodyText"/>
        <w:spacing w:before="170" w:line="249" w:lineRule="auto"/>
        <w:ind w:left="617" w:right="898" w:firstLine="720"/>
        <w:jc w:val="both"/>
      </w:pPr>
      <w:r>
        <w:rPr>
          <w:color w:val="231F20"/>
        </w:rPr>
        <w:t xml:space="preserve">Pada diagram 5.3 memperlihatkan biaya yang dikeluarkan siswa dalam satu bulan. Sebanyak 46,81% siswa menjawab biaya yang dikeluarkan kurang dari </w:t>
      </w:r>
      <w:r>
        <w:rPr>
          <w:color w:val="231F20"/>
        </w:rPr>
        <w:t>50.000 perbulan sementra 46,44% siswa menyebutkan bahwa biaya yang dikeluarkan sebesar 50.000-100.000 ribu rupiah hanya 6,76% siswa yang menghabiskan paket data lebih dari 100.000 ribu rupiah. Namun yang harus menjadi catatan penting adalah penggunaan pake</w:t>
      </w:r>
      <w:r>
        <w:rPr>
          <w:color w:val="231F20"/>
        </w:rPr>
        <w:t>t data yang masih dalam batas kewajaran ini sebetulnya tidak mengindikasikan durasi bermain gawai yang dilakukan oleh siswa. Hal ini karena tidak sedikit akses wifi gratis di sepanjang jalan ditambah dengan pengadaan ekstra wifi di rumah dan di sekolah. Bi</w:t>
      </w:r>
      <w:r>
        <w:rPr>
          <w:color w:val="231F20"/>
        </w:rPr>
        <w:t>sa saja siswa tetap terhubung dengan internet tanpa mengeluarkan uang dalam membeli paket data.</w:t>
      </w:r>
    </w:p>
    <w:p w:rsidR="00B34C9E" w:rsidRDefault="006202EF">
      <w:pPr>
        <w:pStyle w:val="Heading2"/>
        <w:numPr>
          <w:ilvl w:val="1"/>
          <w:numId w:val="11"/>
        </w:numPr>
        <w:tabs>
          <w:tab w:val="left" w:pos="977"/>
          <w:tab w:val="left" w:pos="978"/>
          <w:tab w:val="left" w:pos="1576"/>
          <w:tab w:val="left" w:pos="2528"/>
          <w:tab w:val="left" w:pos="3813"/>
          <w:tab w:val="left" w:pos="4970"/>
        </w:tabs>
        <w:spacing w:before="167"/>
        <w:ind w:left="977" w:right="898"/>
        <w:jc w:val="left"/>
      </w:pPr>
      <w:r>
        <w:rPr>
          <w:color w:val="231F20"/>
        </w:rPr>
        <w:t>Pola</w:t>
      </w:r>
      <w:r>
        <w:rPr>
          <w:color w:val="231F20"/>
        </w:rPr>
        <w:tab/>
        <w:t>Perilaku</w:t>
      </w:r>
      <w:r>
        <w:rPr>
          <w:color w:val="231F20"/>
        </w:rPr>
        <w:tab/>
        <w:t>Penggunaan</w:t>
      </w:r>
      <w:r>
        <w:rPr>
          <w:color w:val="231F20"/>
        </w:rPr>
        <w:tab/>
        <w:t>Berlebihan</w:t>
      </w:r>
      <w:r>
        <w:rPr>
          <w:color w:val="231F20"/>
        </w:rPr>
        <w:tab/>
        <w:t>Berpotensi Mengganggu Konsentrasi</w:t>
      </w:r>
      <w:r>
        <w:rPr>
          <w:color w:val="231F20"/>
          <w:spacing w:val="-16"/>
        </w:rPr>
        <w:t xml:space="preserve"> </w:t>
      </w:r>
      <w:r>
        <w:rPr>
          <w:color w:val="231F20"/>
        </w:rPr>
        <w:t>Siswa</w:t>
      </w:r>
    </w:p>
    <w:p w:rsidR="00B34C9E" w:rsidRDefault="006202EF">
      <w:pPr>
        <w:pStyle w:val="BodyText"/>
        <w:spacing w:before="170" w:line="249" w:lineRule="auto"/>
        <w:ind w:left="617" w:right="898" w:firstLine="720"/>
        <w:jc w:val="both"/>
      </w:pPr>
      <w:r>
        <w:rPr>
          <w:color w:val="231F20"/>
        </w:rPr>
        <w:t xml:space="preserve">Tingginya pengguna gawai di </w:t>
      </w:r>
      <w:r>
        <w:rPr>
          <w:color w:val="231F20"/>
          <w:spacing w:val="2"/>
        </w:rPr>
        <w:t xml:space="preserve">kalangan </w:t>
      </w:r>
      <w:r>
        <w:rPr>
          <w:color w:val="231F20"/>
        </w:rPr>
        <w:t xml:space="preserve">remaja tentu membuat </w:t>
      </w:r>
      <w:r>
        <w:rPr>
          <w:color w:val="231F20"/>
          <w:spacing w:val="2"/>
        </w:rPr>
        <w:t xml:space="preserve">kaitan </w:t>
      </w:r>
      <w:r>
        <w:rPr>
          <w:color w:val="231F20"/>
        </w:rPr>
        <w:t>yang erat antara po</w:t>
      </w:r>
      <w:r>
        <w:rPr>
          <w:color w:val="231F20"/>
        </w:rPr>
        <w:t xml:space="preserve">la </w:t>
      </w:r>
      <w:r>
        <w:rPr>
          <w:color w:val="231F20"/>
          <w:spacing w:val="2"/>
        </w:rPr>
        <w:t xml:space="preserve">perilaku dan </w:t>
      </w:r>
      <w:r>
        <w:rPr>
          <w:color w:val="231F20"/>
        </w:rPr>
        <w:t xml:space="preserve">konsentrasi belajar siswa. Gawai bisa menjadi </w:t>
      </w:r>
      <w:r>
        <w:rPr>
          <w:color w:val="231F20"/>
          <w:spacing w:val="2"/>
        </w:rPr>
        <w:t xml:space="preserve">sarana </w:t>
      </w:r>
      <w:r>
        <w:rPr>
          <w:color w:val="231F20"/>
        </w:rPr>
        <w:t xml:space="preserve">positif namun bisa juga </w:t>
      </w:r>
      <w:r>
        <w:rPr>
          <w:color w:val="231F20"/>
          <w:spacing w:val="2"/>
        </w:rPr>
        <w:t>sebaliknya</w:t>
      </w:r>
      <w:r>
        <w:rPr>
          <w:color w:val="231F20"/>
          <w:spacing w:val="-24"/>
        </w:rPr>
        <w:t xml:space="preserve"> </w:t>
      </w:r>
      <w:r>
        <w:rPr>
          <w:color w:val="231F20"/>
        </w:rPr>
        <w:t>atau</w:t>
      </w:r>
      <w:r>
        <w:rPr>
          <w:color w:val="231F20"/>
          <w:spacing w:val="-23"/>
        </w:rPr>
        <w:t xml:space="preserve"> </w:t>
      </w:r>
      <w:r>
        <w:rPr>
          <w:color w:val="231F20"/>
        </w:rPr>
        <w:t>dengan</w:t>
      </w:r>
      <w:r>
        <w:rPr>
          <w:color w:val="231F20"/>
          <w:spacing w:val="-23"/>
        </w:rPr>
        <w:t xml:space="preserve"> </w:t>
      </w:r>
      <w:r>
        <w:rPr>
          <w:color w:val="231F20"/>
        </w:rPr>
        <w:t>kata</w:t>
      </w:r>
      <w:r>
        <w:rPr>
          <w:color w:val="231F20"/>
          <w:spacing w:val="-23"/>
        </w:rPr>
        <w:t xml:space="preserve"> </w:t>
      </w:r>
      <w:r>
        <w:rPr>
          <w:color w:val="231F20"/>
          <w:spacing w:val="2"/>
        </w:rPr>
        <w:t>lain</w:t>
      </w:r>
      <w:r>
        <w:rPr>
          <w:color w:val="231F20"/>
          <w:spacing w:val="-23"/>
        </w:rPr>
        <w:t xml:space="preserve"> </w:t>
      </w:r>
      <w:r>
        <w:rPr>
          <w:color w:val="231F20"/>
        </w:rPr>
        <w:t>siswa</w:t>
      </w:r>
      <w:r>
        <w:rPr>
          <w:color w:val="231F20"/>
          <w:spacing w:val="-23"/>
        </w:rPr>
        <w:t xml:space="preserve"> </w:t>
      </w:r>
      <w:r>
        <w:rPr>
          <w:color w:val="231F20"/>
        </w:rPr>
        <w:t>yang</w:t>
      </w:r>
      <w:r>
        <w:rPr>
          <w:color w:val="231F20"/>
          <w:spacing w:val="-23"/>
        </w:rPr>
        <w:t xml:space="preserve"> </w:t>
      </w:r>
      <w:r>
        <w:rPr>
          <w:color w:val="231F20"/>
        </w:rPr>
        <w:t>terbiasa</w:t>
      </w:r>
      <w:r>
        <w:rPr>
          <w:color w:val="231F20"/>
          <w:spacing w:val="-23"/>
        </w:rPr>
        <w:t xml:space="preserve"> </w:t>
      </w:r>
      <w:r>
        <w:rPr>
          <w:color w:val="231F20"/>
          <w:spacing w:val="2"/>
        </w:rPr>
        <w:t xml:space="preserve">menggunakan </w:t>
      </w:r>
      <w:r>
        <w:rPr>
          <w:color w:val="231F20"/>
        </w:rPr>
        <w:t xml:space="preserve">gawai sangat </w:t>
      </w:r>
      <w:r>
        <w:rPr>
          <w:color w:val="231F20"/>
          <w:spacing w:val="2"/>
        </w:rPr>
        <w:t xml:space="preserve">mungkin </w:t>
      </w:r>
      <w:r>
        <w:rPr>
          <w:color w:val="231F20"/>
        </w:rPr>
        <w:t xml:space="preserve">mengalami </w:t>
      </w:r>
      <w:r>
        <w:rPr>
          <w:color w:val="231F20"/>
          <w:spacing w:val="2"/>
        </w:rPr>
        <w:t xml:space="preserve">gangguan </w:t>
      </w:r>
      <w:r>
        <w:rPr>
          <w:color w:val="231F20"/>
        </w:rPr>
        <w:t>konsentrasi</w:t>
      </w:r>
      <w:r>
        <w:rPr>
          <w:color w:val="231F20"/>
          <w:spacing w:val="39"/>
        </w:rPr>
        <w:t xml:space="preserve"> </w:t>
      </w:r>
      <w:r>
        <w:rPr>
          <w:color w:val="231F20"/>
        </w:rPr>
        <w:t>belajar.</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5"/>
        <w:jc w:val="both"/>
      </w:pPr>
      <w:r>
        <w:rPr>
          <w:color w:val="231F20"/>
        </w:rPr>
        <w:t xml:space="preserve">Untuk melihat potensi mana yang lebih dominan analisis terhadap pola </w:t>
      </w:r>
      <w:r>
        <w:rPr>
          <w:color w:val="231F20"/>
          <w:spacing w:val="2"/>
        </w:rPr>
        <w:t xml:space="preserve">penggunaan </w:t>
      </w:r>
      <w:r>
        <w:rPr>
          <w:color w:val="231F20"/>
        </w:rPr>
        <w:t>gawai menjadi sangat</w:t>
      </w:r>
      <w:r>
        <w:rPr>
          <w:color w:val="231F20"/>
          <w:spacing w:val="-13"/>
        </w:rPr>
        <w:t xml:space="preserve"> </w:t>
      </w:r>
      <w:r>
        <w:rPr>
          <w:color w:val="231F20"/>
        </w:rPr>
        <w:t>penting.</w:t>
      </w:r>
    </w:p>
    <w:p w:rsidR="00B34C9E" w:rsidRDefault="006202EF">
      <w:pPr>
        <w:pStyle w:val="BodyText"/>
        <w:spacing w:before="162" w:line="249" w:lineRule="auto"/>
        <w:ind w:left="900" w:right="614"/>
        <w:jc w:val="both"/>
      </w:pPr>
      <w:r>
        <w:rPr>
          <w:color w:val="231F20"/>
        </w:rPr>
        <w:t>Salah satu pemicu dampak negatif penggunaan gawai ditengarai dikarenakan oleh penggunaan yang berlebihan sehingga sangat mungkin dapat menyita wak</w:t>
      </w:r>
      <w:r>
        <w:rPr>
          <w:color w:val="231F20"/>
        </w:rPr>
        <w:t>tu yang seharusnya dipergunakan untuk belajar. Dari grafik di bawah terlihat bagaimana gawai menyita sebagian besar waktu siswa. Setidaknya sebanyak 31,89% dari 41.018 siswa menghabiskan seperempat waktu siswa digunakan untuk bemain gawai. Sementara 30,27%</w:t>
      </w:r>
      <w:r>
        <w:rPr>
          <w:color w:val="231F20"/>
        </w:rPr>
        <w:t xml:space="preserve"> menjawab seperenam waktunya dihabiskan untuk bermain gawai dan hanya 37,84% yang menggunakan gawai secukupnya yaitu 0-3 jam.</w:t>
      </w:r>
    </w:p>
    <w:p w:rsidR="00B34C9E" w:rsidRDefault="002033FC">
      <w:pPr>
        <w:pStyle w:val="BodyText"/>
        <w:spacing w:before="168" w:line="249" w:lineRule="auto"/>
        <w:ind w:left="1717" w:right="652" w:hanging="547"/>
      </w:pPr>
      <w:r>
        <w:rPr>
          <w:noProof/>
          <w:lang w:val="id-ID" w:eastAsia="id-ID" w:bidi="yi-Hebr"/>
        </w:rPr>
        <mc:AlternateContent>
          <mc:Choice Requires="wpg">
            <w:drawing>
              <wp:anchor distT="0" distB="0" distL="114300" distR="114300" simplePos="0" relativeHeight="251686400" behindDoc="1" locked="0" layoutInCell="1" allowOverlap="1">
                <wp:simplePos x="0" y="0"/>
                <wp:positionH relativeFrom="page">
                  <wp:posOffset>1285240</wp:posOffset>
                </wp:positionH>
                <wp:positionV relativeFrom="paragraph">
                  <wp:posOffset>466090</wp:posOffset>
                </wp:positionV>
                <wp:extent cx="2936875" cy="171958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875" cy="1719580"/>
                          <a:chOff x="2025" y="735"/>
                          <a:chExt cx="4625" cy="2708"/>
                        </a:xfrm>
                      </wpg:grpSpPr>
                      <pic:pic xmlns:pic="http://schemas.openxmlformats.org/drawingml/2006/picture">
                        <pic:nvPicPr>
                          <pic:cNvPr id="64"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029" y="739"/>
                            <a:ext cx="4615"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64"/>
                        <wps:cNvSpPr>
                          <a:spLocks noChangeArrowheads="1"/>
                        </wps:cNvSpPr>
                        <wps:spPr bwMode="auto">
                          <a:xfrm>
                            <a:off x="2029" y="739"/>
                            <a:ext cx="4615" cy="269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02AB4" id="Group 62" o:spid="_x0000_s1026" style="position:absolute;margin-left:101.2pt;margin-top:36.7pt;width:231.25pt;height:135.4pt;z-index:-251630080;mso-position-horizontal-relative:page" coordorigin="2025,735" coordsize="4625,2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">
                <v:shape id="Picture 63" o:spid="_x0000_s1027" type="#_x0000_t75" style="position:absolute;left:2029;top:739;width:4615;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SdXEAAAA2wAAAA8AAABkcnMvZG93bnJldi54bWxEj0FrAjEUhO+F/ofwCt5qtqXYZTWKFKWK&#10;J23r+bl5bhY3L9skruu/N0Khx2FmvmEms942oiMfascKXoYZCOLS6ZorBd9fy+ccRIjIGhvHpOBK&#10;AWbTx4cJFtpdeEvdLlYiQTgUqMDE2BZShtKQxTB0LXHyjs5bjEn6SmqPlwS3jXzNspG0WHNaMNjS&#10;h6HytDtbBcvFIj/8fv5sDrmZd8fWv6/3+41Sg6d+PgYRqY//4b/2SisYvcH9S/oBcn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xSdXEAAAA2wAAAA8AAAAAAAAAAAAAAAAA&#10;nwIAAGRycy9kb3ducmV2LnhtbFBLBQYAAAAABAAEAPcAAACQAwAAAAA=&#10;">
                  <v:imagedata r:id="rId87" o:title=""/>
                </v:shape>
                <v:rect id="Rectangle 64" o:spid="_x0000_s1028" style="position:absolute;left:2029;top:739;width:461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JfMQA&#10;AADbAAAADwAAAGRycy9kb3ducmV2LnhtbESPT4vCMBTE74LfIbyFva3pym5xq1FEEDy44j9YvD2b&#10;Z1tsXkoStX57Iyx4HGbmN8xo0ppaXMn5yrKCz14Cgji3uuJCwX43/xiA8AFZY22ZFNzJw2Tc7Yww&#10;0/bGG7puQyEihH2GCsoQmkxKn5dk0PdsQxy9k3UGQ5SukNrhLcJNLftJkkqDFceFEhualZSftxej&#10;QH8td9auf1f+kJ709/R+/Fv8OKXe39rpEESgNrzC/+2FVpCm8PwSf4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SXzEAAAA2wAAAA8AAAAAAAAAAAAAAAAAmAIAAGRycy9k&#10;b3ducmV2LnhtbFBLBQYAAAAABAAEAPUAAACJAwAAAAA=&#10;" filled="f" strokecolor="#231f20" strokeweight=".5pt"/>
                <w10:wrap type="topAndBottom" anchorx="page"/>
              </v:group>
            </w:pict>
          </mc:Fallback>
        </mc:AlternateContent>
      </w:r>
      <w:r w:rsidR="006202EF">
        <w:rPr>
          <w:color w:val="231F20"/>
        </w:rPr>
        <w:t>Diagram 5.4 Durasi Menggunakan Gawai oleh Responden Provinsi DKI Jakarta, Jawa Barat dan Banten</w:t>
      </w:r>
    </w:p>
    <w:p w:rsidR="00B34C9E" w:rsidRDefault="006202EF">
      <w:pPr>
        <w:pStyle w:val="BodyText"/>
        <w:spacing w:before="137"/>
        <w:ind w:left="398" w:right="115"/>
        <w:jc w:val="center"/>
      </w:pPr>
      <w:r>
        <w:rPr>
          <w:color w:val="231F20"/>
        </w:rPr>
        <w:t>Sumber: Puslitjakdikbud, 2018</w:t>
      </w:r>
    </w:p>
    <w:p w:rsidR="00B34C9E" w:rsidRDefault="006202EF">
      <w:pPr>
        <w:pStyle w:val="BodyText"/>
        <w:spacing w:before="170" w:line="249" w:lineRule="auto"/>
        <w:ind w:left="900" w:right="614" w:firstLine="720"/>
        <w:jc w:val="both"/>
      </w:pPr>
      <w:r>
        <w:rPr>
          <w:color w:val="231F20"/>
        </w:rPr>
        <w:t xml:space="preserve">Dari </w:t>
      </w:r>
      <w:r>
        <w:rPr>
          <w:color w:val="231F20"/>
          <w:spacing w:val="2"/>
        </w:rPr>
        <w:t xml:space="preserve">diagram </w:t>
      </w:r>
      <w:r>
        <w:rPr>
          <w:color w:val="231F20"/>
        </w:rPr>
        <w:t xml:space="preserve">5.4 diketahui bahwa sebagian besar </w:t>
      </w:r>
      <w:r>
        <w:rPr>
          <w:color w:val="231F20"/>
          <w:spacing w:val="3"/>
        </w:rPr>
        <w:t xml:space="preserve">waktu </w:t>
      </w:r>
      <w:r>
        <w:rPr>
          <w:color w:val="231F20"/>
        </w:rPr>
        <w:t xml:space="preserve">anak-anak dihabiskan untuk bermain gawai. Sebuah studi yang </w:t>
      </w:r>
      <w:r>
        <w:rPr>
          <w:color w:val="231F20"/>
          <w:spacing w:val="2"/>
        </w:rPr>
        <w:t xml:space="preserve">dilansir </w:t>
      </w:r>
      <w:r>
        <w:rPr>
          <w:color w:val="231F20"/>
        </w:rPr>
        <w:t xml:space="preserve">oleh Kompas </w:t>
      </w:r>
      <w:r>
        <w:rPr>
          <w:color w:val="231F20"/>
          <w:spacing w:val="-5"/>
        </w:rPr>
        <w:t xml:space="preserve">(2015) </w:t>
      </w:r>
      <w:r>
        <w:rPr>
          <w:color w:val="231F20"/>
        </w:rPr>
        <w:t xml:space="preserve">terkait  publikasi  para  ilmuwan  </w:t>
      </w:r>
      <w:r>
        <w:rPr>
          <w:color w:val="231F20"/>
          <w:spacing w:val="2"/>
        </w:rPr>
        <w:t xml:space="preserve">dari </w:t>
      </w:r>
      <w:r>
        <w:rPr>
          <w:color w:val="231F20"/>
        </w:rPr>
        <w:t>San Diego State University mengungkap bahwa batas normal bermain gawai pad</w:t>
      </w:r>
      <w:r>
        <w:rPr>
          <w:color w:val="231F20"/>
        </w:rPr>
        <w:t xml:space="preserve">a </w:t>
      </w:r>
      <w:r>
        <w:rPr>
          <w:color w:val="231F20"/>
          <w:spacing w:val="2"/>
        </w:rPr>
        <w:t xml:space="preserve">anak adalah </w:t>
      </w:r>
      <w:r>
        <w:rPr>
          <w:color w:val="231F20"/>
        </w:rPr>
        <w:t xml:space="preserve">kurnag </w:t>
      </w:r>
      <w:r>
        <w:rPr>
          <w:color w:val="231F20"/>
          <w:spacing w:val="2"/>
        </w:rPr>
        <w:t xml:space="preserve">dari </w:t>
      </w:r>
      <w:r>
        <w:rPr>
          <w:color w:val="231F20"/>
        </w:rPr>
        <w:t xml:space="preserve">1 jam. Jika </w:t>
      </w:r>
      <w:r>
        <w:rPr>
          <w:color w:val="231F20"/>
          <w:spacing w:val="2"/>
        </w:rPr>
        <w:t xml:space="preserve">dibandingkan </w:t>
      </w:r>
      <w:r>
        <w:rPr>
          <w:color w:val="231F20"/>
        </w:rPr>
        <w:t xml:space="preserve">dengan </w:t>
      </w:r>
      <w:r>
        <w:rPr>
          <w:color w:val="231F20"/>
          <w:spacing w:val="2"/>
        </w:rPr>
        <w:t xml:space="preserve">diagram </w:t>
      </w:r>
      <w:r>
        <w:rPr>
          <w:color w:val="231F20"/>
        </w:rPr>
        <w:t xml:space="preserve">di atas </w:t>
      </w:r>
      <w:r>
        <w:rPr>
          <w:color w:val="231F20"/>
          <w:spacing w:val="2"/>
        </w:rPr>
        <w:t xml:space="preserve">maka </w:t>
      </w:r>
      <w:r>
        <w:rPr>
          <w:color w:val="231F20"/>
        </w:rPr>
        <w:t xml:space="preserve">hanya </w:t>
      </w:r>
      <w:r>
        <w:rPr>
          <w:color w:val="231F20"/>
          <w:spacing w:val="-3"/>
        </w:rPr>
        <w:t xml:space="preserve">7,22% </w:t>
      </w:r>
      <w:r>
        <w:rPr>
          <w:color w:val="231F20"/>
          <w:spacing w:val="2"/>
        </w:rPr>
        <w:t xml:space="preserve">anak </w:t>
      </w:r>
      <w:r>
        <w:rPr>
          <w:color w:val="231F20"/>
        </w:rPr>
        <w:t xml:space="preserve">yang </w:t>
      </w:r>
      <w:r>
        <w:rPr>
          <w:color w:val="231F20"/>
          <w:spacing w:val="2"/>
        </w:rPr>
        <w:t xml:space="preserve">memiliki </w:t>
      </w:r>
      <w:r>
        <w:rPr>
          <w:color w:val="231F20"/>
          <w:spacing w:val="3"/>
        </w:rPr>
        <w:t xml:space="preserve">waktu </w:t>
      </w:r>
      <w:r>
        <w:rPr>
          <w:color w:val="231F20"/>
        </w:rPr>
        <w:t xml:space="preserve">yang normal </w:t>
      </w:r>
      <w:r>
        <w:rPr>
          <w:color w:val="231F20"/>
          <w:spacing w:val="3"/>
        </w:rPr>
        <w:t xml:space="preserve">dalam </w:t>
      </w:r>
      <w:r>
        <w:rPr>
          <w:color w:val="231F20"/>
          <w:spacing w:val="2"/>
        </w:rPr>
        <w:t xml:space="preserve">menggunakan </w:t>
      </w:r>
      <w:r>
        <w:rPr>
          <w:color w:val="231F20"/>
        </w:rPr>
        <w:t xml:space="preserve">gawai. Pada kajian tersbut juga </w:t>
      </w:r>
      <w:r>
        <w:rPr>
          <w:color w:val="231F20"/>
          <w:spacing w:val="2"/>
        </w:rPr>
        <w:t xml:space="preserve">menambahkan </w:t>
      </w:r>
      <w:r>
        <w:rPr>
          <w:color w:val="231F20"/>
        </w:rPr>
        <w:t xml:space="preserve">bahwa anak-anak </w:t>
      </w:r>
      <w:r>
        <w:rPr>
          <w:color w:val="231F20"/>
          <w:spacing w:val="2"/>
        </w:rPr>
        <w:t xml:space="preserve">dan </w:t>
      </w:r>
      <w:r>
        <w:rPr>
          <w:color w:val="231F20"/>
        </w:rPr>
        <w:t xml:space="preserve">remaja </w:t>
      </w:r>
      <w:r>
        <w:rPr>
          <w:color w:val="231F20"/>
          <w:spacing w:val="3"/>
        </w:rPr>
        <w:t xml:space="preserve">akan </w:t>
      </w:r>
      <w:r>
        <w:rPr>
          <w:color w:val="231F20"/>
        </w:rPr>
        <w:t xml:space="preserve">jauh lebih bahagia jika mereka </w:t>
      </w:r>
      <w:r>
        <w:rPr>
          <w:color w:val="231F20"/>
        </w:rPr>
        <w:t>hanya</w:t>
      </w:r>
      <w:r>
        <w:rPr>
          <w:color w:val="231F20"/>
          <w:spacing w:val="30"/>
        </w:rPr>
        <w:t xml:space="preserve"> </w:t>
      </w:r>
      <w:r>
        <w:rPr>
          <w:color w:val="231F20"/>
          <w:spacing w:val="2"/>
        </w:rPr>
        <w:t>menggunakan</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 xml:space="preserve">gawai </w:t>
      </w:r>
      <w:r>
        <w:rPr>
          <w:color w:val="231F20"/>
          <w:spacing w:val="2"/>
        </w:rPr>
        <w:t xml:space="preserve">kurang dari </w:t>
      </w:r>
      <w:r>
        <w:rPr>
          <w:color w:val="231F20"/>
        </w:rPr>
        <w:t xml:space="preserve">satu jam setiap harinya. Padahal seharusnya siswa mampu </w:t>
      </w:r>
      <w:r>
        <w:rPr>
          <w:color w:val="231F20"/>
          <w:spacing w:val="2"/>
        </w:rPr>
        <w:t xml:space="preserve">menggunakan </w:t>
      </w:r>
      <w:r>
        <w:rPr>
          <w:color w:val="231F20"/>
          <w:spacing w:val="3"/>
        </w:rPr>
        <w:t xml:space="preserve">waktu </w:t>
      </w:r>
      <w:r>
        <w:rPr>
          <w:color w:val="231F20"/>
        </w:rPr>
        <w:t xml:space="preserve">luangnya dengan </w:t>
      </w:r>
      <w:r>
        <w:rPr>
          <w:color w:val="231F20"/>
          <w:spacing w:val="2"/>
        </w:rPr>
        <w:t xml:space="preserve">baik </w:t>
      </w:r>
      <w:r>
        <w:rPr>
          <w:color w:val="231F20"/>
        </w:rPr>
        <w:t xml:space="preserve">yang </w:t>
      </w:r>
      <w:r>
        <w:rPr>
          <w:color w:val="231F20"/>
          <w:spacing w:val="2"/>
        </w:rPr>
        <w:t xml:space="preserve">tidak </w:t>
      </w:r>
      <w:r>
        <w:rPr>
          <w:color w:val="231F20"/>
        </w:rPr>
        <w:t xml:space="preserve">hanya sekedar untuk bermain gawai tetapi dapat juga </w:t>
      </w:r>
      <w:r>
        <w:rPr>
          <w:color w:val="231F20"/>
          <w:spacing w:val="3"/>
        </w:rPr>
        <w:t xml:space="preserve">digunakan </w:t>
      </w:r>
      <w:r>
        <w:rPr>
          <w:color w:val="231F20"/>
        </w:rPr>
        <w:t>untuk belajar sambil bermain ata</w:t>
      </w:r>
      <w:r>
        <w:rPr>
          <w:color w:val="231F20"/>
        </w:rPr>
        <w:t xml:space="preserve">u </w:t>
      </w:r>
      <w:r>
        <w:rPr>
          <w:color w:val="231F20"/>
          <w:spacing w:val="2"/>
        </w:rPr>
        <w:t xml:space="preserve">memecahkan masalah </w:t>
      </w:r>
      <w:r>
        <w:rPr>
          <w:color w:val="231F20"/>
          <w:spacing w:val="3"/>
        </w:rPr>
        <w:t xml:space="preserve">dalam </w:t>
      </w:r>
      <w:r>
        <w:rPr>
          <w:color w:val="231F20"/>
        </w:rPr>
        <w:t xml:space="preserve">kehidupan sehari-harinya. Hal </w:t>
      </w:r>
      <w:r>
        <w:rPr>
          <w:color w:val="231F20"/>
          <w:spacing w:val="2"/>
        </w:rPr>
        <w:t xml:space="preserve">ini  </w:t>
      </w:r>
      <w:r>
        <w:rPr>
          <w:color w:val="231F20"/>
        </w:rPr>
        <w:t xml:space="preserve">senada  dengan yang diungkapkan oleh McClelland (dalam Hasanah, </w:t>
      </w:r>
      <w:r>
        <w:rPr>
          <w:color w:val="231F20"/>
          <w:spacing w:val="-4"/>
        </w:rPr>
        <w:t xml:space="preserve">2017), </w:t>
      </w:r>
      <w:r>
        <w:rPr>
          <w:color w:val="231F20"/>
        </w:rPr>
        <w:t xml:space="preserve">bahwa setiap individu </w:t>
      </w:r>
      <w:r>
        <w:rPr>
          <w:color w:val="231F20"/>
          <w:spacing w:val="2"/>
        </w:rPr>
        <w:t xml:space="preserve">memiliki </w:t>
      </w:r>
      <w:r>
        <w:rPr>
          <w:color w:val="231F20"/>
          <w:spacing w:val="3"/>
        </w:rPr>
        <w:t xml:space="preserve">waktu </w:t>
      </w:r>
      <w:r>
        <w:rPr>
          <w:color w:val="231F20"/>
        </w:rPr>
        <w:t xml:space="preserve">luang, hendaknya setiap orang memanfaatkan </w:t>
      </w:r>
      <w:r>
        <w:rPr>
          <w:color w:val="231F20"/>
          <w:spacing w:val="3"/>
        </w:rPr>
        <w:t xml:space="preserve">waktu </w:t>
      </w:r>
      <w:r>
        <w:rPr>
          <w:color w:val="231F20"/>
        </w:rPr>
        <w:t xml:space="preserve">luang tersebut untuk </w:t>
      </w:r>
      <w:r>
        <w:rPr>
          <w:color w:val="231F20"/>
          <w:spacing w:val="2"/>
        </w:rPr>
        <w:t xml:space="preserve">berfikir </w:t>
      </w:r>
      <w:r>
        <w:rPr>
          <w:color w:val="231F20"/>
        </w:rPr>
        <w:t>mengena</w:t>
      </w:r>
      <w:r>
        <w:rPr>
          <w:color w:val="231F20"/>
        </w:rPr>
        <w:t xml:space="preserve">i bagaimana </w:t>
      </w:r>
      <w:r>
        <w:rPr>
          <w:color w:val="231F20"/>
          <w:spacing w:val="2"/>
        </w:rPr>
        <w:t xml:space="preserve">meningkatkan </w:t>
      </w:r>
      <w:r>
        <w:rPr>
          <w:color w:val="231F20"/>
        </w:rPr>
        <w:t xml:space="preserve">situasi sekarang  </w:t>
      </w:r>
      <w:r>
        <w:rPr>
          <w:color w:val="231F20"/>
          <w:spacing w:val="2"/>
        </w:rPr>
        <w:t xml:space="preserve">kearah </w:t>
      </w:r>
      <w:r>
        <w:rPr>
          <w:color w:val="231F20"/>
        </w:rPr>
        <w:t xml:space="preserve">yang lebih </w:t>
      </w:r>
      <w:r>
        <w:rPr>
          <w:color w:val="231F20"/>
          <w:spacing w:val="2"/>
        </w:rPr>
        <w:t xml:space="preserve">baik, dan </w:t>
      </w:r>
      <w:r>
        <w:rPr>
          <w:color w:val="231F20"/>
        </w:rPr>
        <w:t xml:space="preserve">hendaknya </w:t>
      </w:r>
      <w:r>
        <w:rPr>
          <w:color w:val="231F20"/>
          <w:spacing w:val="2"/>
        </w:rPr>
        <w:t xml:space="preserve">melaksanakan </w:t>
      </w:r>
      <w:r>
        <w:rPr>
          <w:color w:val="231F20"/>
        </w:rPr>
        <w:t xml:space="preserve">tugas-tugas yang dihadapinya dengan </w:t>
      </w:r>
      <w:r>
        <w:rPr>
          <w:color w:val="231F20"/>
          <w:spacing w:val="2"/>
        </w:rPr>
        <w:t xml:space="preserve">cara </w:t>
      </w:r>
      <w:r>
        <w:rPr>
          <w:color w:val="231F20"/>
        </w:rPr>
        <w:t>yang lebih</w:t>
      </w:r>
      <w:r>
        <w:rPr>
          <w:color w:val="231F20"/>
          <w:spacing w:val="-23"/>
        </w:rPr>
        <w:t xml:space="preserve"> </w:t>
      </w:r>
      <w:r>
        <w:rPr>
          <w:color w:val="231F20"/>
          <w:spacing w:val="3"/>
        </w:rPr>
        <w:t>baik.</w:t>
      </w:r>
    </w:p>
    <w:p w:rsidR="00B34C9E" w:rsidRDefault="006202EF">
      <w:pPr>
        <w:pStyle w:val="BodyText"/>
        <w:spacing w:before="169" w:line="249" w:lineRule="auto"/>
        <w:ind w:left="617" w:right="898" w:firstLine="720"/>
        <w:jc w:val="both"/>
      </w:pPr>
      <w:r>
        <w:rPr>
          <w:color w:val="231F20"/>
          <w:spacing w:val="-4"/>
        </w:rPr>
        <w:t xml:space="preserve">Tentu </w:t>
      </w:r>
      <w:r>
        <w:rPr>
          <w:color w:val="231F20"/>
        </w:rPr>
        <w:t xml:space="preserve">saja siswa </w:t>
      </w:r>
      <w:r>
        <w:rPr>
          <w:color w:val="231F20"/>
          <w:spacing w:val="2"/>
        </w:rPr>
        <w:t xml:space="preserve">tidak </w:t>
      </w:r>
      <w:r>
        <w:rPr>
          <w:color w:val="231F20"/>
        </w:rPr>
        <w:t>harus terus-terusan belajar selepas pulang sekolah tetapi berbagi kegiatan di lua</w:t>
      </w:r>
      <w:r>
        <w:rPr>
          <w:color w:val="231F20"/>
        </w:rPr>
        <w:t xml:space="preserve">r sekolah seperti bersosialisasi, </w:t>
      </w:r>
      <w:r>
        <w:rPr>
          <w:color w:val="231F20"/>
          <w:spacing w:val="2"/>
        </w:rPr>
        <w:t xml:space="preserve">melakukan aktifitas </w:t>
      </w:r>
      <w:r>
        <w:rPr>
          <w:color w:val="231F20"/>
        </w:rPr>
        <w:t>seni atau berolah raga sama pentingnya</w:t>
      </w:r>
      <w:r>
        <w:rPr>
          <w:color w:val="231F20"/>
          <w:spacing w:val="-9"/>
        </w:rPr>
        <w:t xml:space="preserve"> </w:t>
      </w:r>
      <w:r>
        <w:rPr>
          <w:color w:val="231F20"/>
        </w:rPr>
        <w:t>untuk</w:t>
      </w:r>
      <w:r>
        <w:rPr>
          <w:color w:val="231F20"/>
          <w:spacing w:val="-8"/>
        </w:rPr>
        <w:t xml:space="preserve"> </w:t>
      </w:r>
      <w:r>
        <w:rPr>
          <w:color w:val="231F20"/>
          <w:spacing w:val="2"/>
        </w:rPr>
        <w:t>meningkatkan</w:t>
      </w:r>
      <w:r>
        <w:rPr>
          <w:color w:val="231F20"/>
          <w:spacing w:val="-8"/>
        </w:rPr>
        <w:t xml:space="preserve"> </w:t>
      </w:r>
      <w:r>
        <w:rPr>
          <w:color w:val="231F20"/>
        </w:rPr>
        <w:t>kecerdasan</w:t>
      </w:r>
      <w:r>
        <w:rPr>
          <w:color w:val="231F20"/>
          <w:spacing w:val="-8"/>
        </w:rPr>
        <w:t xml:space="preserve"> </w:t>
      </w:r>
      <w:r>
        <w:rPr>
          <w:color w:val="231F20"/>
        </w:rPr>
        <w:t>siswa</w:t>
      </w:r>
      <w:r>
        <w:rPr>
          <w:color w:val="231F20"/>
          <w:spacing w:val="-8"/>
        </w:rPr>
        <w:t xml:space="preserve"> </w:t>
      </w:r>
      <w:r>
        <w:rPr>
          <w:color w:val="231F20"/>
        </w:rPr>
        <w:t>di</w:t>
      </w:r>
      <w:r>
        <w:rPr>
          <w:color w:val="231F20"/>
          <w:spacing w:val="-8"/>
        </w:rPr>
        <w:t xml:space="preserve"> </w:t>
      </w:r>
      <w:r>
        <w:rPr>
          <w:color w:val="231F20"/>
        </w:rPr>
        <w:t>dunia.</w:t>
      </w:r>
      <w:r>
        <w:rPr>
          <w:color w:val="231F20"/>
          <w:spacing w:val="-8"/>
        </w:rPr>
        <w:t xml:space="preserve"> </w:t>
      </w:r>
      <w:r>
        <w:rPr>
          <w:color w:val="231F20"/>
          <w:spacing w:val="2"/>
        </w:rPr>
        <w:t xml:space="preserve">Salah </w:t>
      </w:r>
      <w:r>
        <w:rPr>
          <w:color w:val="231F20"/>
        </w:rPr>
        <w:t xml:space="preserve">satu kelemahan sebagian siswa </w:t>
      </w:r>
      <w:r>
        <w:rPr>
          <w:color w:val="231F20"/>
          <w:spacing w:val="2"/>
        </w:rPr>
        <w:t xml:space="preserve">adalah </w:t>
      </w:r>
      <w:r>
        <w:rPr>
          <w:color w:val="231F20"/>
        </w:rPr>
        <w:t xml:space="preserve">kesulitan </w:t>
      </w:r>
      <w:r>
        <w:rPr>
          <w:color w:val="231F20"/>
          <w:spacing w:val="3"/>
        </w:rPr>
        <w:t xml:space="preserve">dalam </w:t>
      </w:r>
      <w:r>
        <w:rPr>
          <w:color w:val="231F20"/>
        </w:rPr>
        <w:t xml:space="preserve">mengatur </w:t>
      </w:r>
      <w:r>
        <w:rPr>
          <w:color w:val="231F20"/>
          <w:spacing w:val="3"/>
        </w:rPr>
        <w:t xml:space="preserve">waktu </w:t>
      </w:r>
      <w:r>
        <w:rPr>
          <w:color w:val="231F20"/>
        </w:rPr>
        <w:t xml:space="preserve">untuk belajar. </w:t>
      </w:r>
      <w:r>
        <w:rPr>
          <w:color w:val="231F20"/>
          <w:spacing w:val="2"/>
        </w:rPr>
        <w:t xml:space="preserve">Seringkali masalah </w:t>
      </w:r>
      <w:r>
        <w:rPr>
          <w:color w:val="231F20"/>
        </w:rPr>
        <w:t xml:space="preserve">kekurangan </w:t>
      </w:r>
      <w:r>
        <w:rPr>
          <w:color w:val="231F20"/>
          <w:spacing w:val="3"/>
        </w:rPr>
        <w:t xml:space="preserve">waktu </w:t>
      </w:r>
      <w:r>
        <w:rPr>
          <w:color w:val="231F20"/>
        </w:rPr>
        <w:t xml:space="preserve">untuk belajar dijadikan </w:t>
      </w:r>
      <w:r>
        <w:rPr>
          <w:color w:val="231F20"/>
          <w:spacing w:val="2"/>
        </w:rPr>
        <w:t xml:space="preserve">alasan tidak </w:t>
      </w:r>
      <w:r>
        <w:rPr>
          <w:color w:val="231F20"/>
        </w:rPr>
        <w:t xml:space="preserve">terselesaikannya tugas. Padahal sesungguhnya mereka </w:t>
      </w:r>
      <w:r>
        <w:rPr>
          <w:color w:val="231F20"/>
          <w:spacing w:val="2"/>
        </w:rPr>
        <w:t xml:space="preserve">kurang memiliki </w:t>
      </w:r>
      <w:r>
        <w:rPr>
          <w:color w:val="231F20"/>
        </w:rPr>
        <w:t xml:space="preserve">keteraturan </w:t>
      </w:r>
      <w:r>
        <w:rPr>
          <w:color w:val="231F20"/>
          <w:spacing w:val="2"/>
        </w:rPr>
        <w:t xml:space="preserve">dan </w:t>
      </w:r>
      <w:r>
        <w:rPr>
          <w:color w:val="231F20"/>
        </w:rPr>
        <w:t xml:space="preserve">disiplin untuk </w:t>
      </w:r>
      <w:r>
        <w:rPr>
          <w:color w:val="231F20"/>
          <w:spacing w:val="2"/>
        </w:rPr>
        <w:t xml:space="preserve">menggunakan waktunya </w:t>
      </w:r>
      <w:r>
        <w:rPr>
          <w:color w:val="231F20"/>
        </w:rPr>
        <w:t xml:space="preserve">secara efisien. Dengan </w:t>
      </w:r>
      <w:r>
        <w:rPr>
          <w:color w:val="231F20"/>
          <w:spacing w:val="2"/>
        </w:rPr>
        <w:t xml:space="preserve">demikian  </w:t>
      </w:r>
      <w:r>
        <w:rPr>
          <w:color w:val="231F20"/>
        </w:rPr>
        <w:t xml:space="preserve">manajemen  </w:t>
      </w:r>
      <w:r>
        <w:rPr>
          <w:color w:val="231F20"/>
          <w:spacing w:val="3"/>
        </w:rPr>
        <w:t xml:space="preserve">waktu  </w:t>
      </w:r>
      <w:r>
        <w:rPr>
          <w:color w:val="231F20"/>
        </w:rPr>
        <w:t xml:space="preserve">merupakan   sebuah   </w:t>
      </w:r>
      <w:r>
        <w:rPr>
          <w:color w:val="231F20"/>
          <w:spacing w:val="2"/>
        </w:rPr>
        <w:t xml:space="preserve">masalah </w:t>
      </w:r>
      <w:r>
        <w:rPr>
          <w:color w:val="231F20"/>
        </w:rPr>
        <w:t>ba</w:t>
      </w:r>
      <w:r>
        <w:rPr>
          <w:color w:val="231F20"/>
        </w:rPr>
        <w:t xml:space="preserve">gi sebagian besar siswa. Para pengamat pendidikan </w:t>
      </w:r>
      <w:r>
        <w:rPr>
          <w:color w:val="231F20"/>
          <w:spacing w:val="3"/>
        </w:rPr>
        <w:t xml:space="preserve">bahkan </w:t>
      </w:r>
      <w:r>
        <w:rPr>
          <w:color w:val="231F20"/>
        </w:rPr>
        <w:t xml:space="preserve">bersepakat bahawa manajemen </w:t>
      </w:r>
      <w:r>
        <w:rPr>
          <w:color w:val="231F20"/>
          <w:spacing w:val="3"/>
        </w:rPr>
        <w:t xml:space="preserve">waktu </w:t>
      </w:r>
      <w:r>
        <w:rPr>
          <w:color w:val="231F20"/>
        </w:rPr>
        <w:t xml:space="preserve">merupakan penyebab </w:t>
      </w:r>
      <w:r>
        <w:rPr>
          <w:color w:val="231F20"/>
          <w:spacing w:val="2"/>
        </w:rPr>
        <w:t xml:space="preserve">dari </w:t>
      </w:r>
      <w:r>
        <w:rPr>
          <w:color w:val="231F20"/>
        </w:rPr>
        <w:t xml:space="preserve">banyak </w:t>
      </w:r>
      <w:r>
        <w:rPr>
          <w:color w:val="231F20"/>
          <w:spacing w:val="2"/>
        </w:rPr>
        <w:t xml:space="preserve">masalah </w:t>
      </w:r>
      <w:r>
        <w:rPr>
          <w:color w:val="231F20"/>
        </w:rPr>
        <w:t xml:space="preserve">akademis yang </w:t>
      </w:r>
      <w:r>
        <w:rPr>
          <w:color w:val="231F20"/>
          <w:spacing w:val="2"/>
        </w:rPr>
        <w:t xml:space="preserve">dialami </w:t>
      </w:r>
      <w:r>
        <w:rPr>
          <w:color w:val="231F20"/>
        </w:rPr>
        <w:t>oleh para murid (Dale H. Schunk,</w:t>
      </w:r>
      <w:r>
        <w:rPr>
          <w:color w:val="231F20"/>
          <w:spacing w:val="-6"/>
        </w:rPr>
        <w:t xml:space="preserve"> </w:t>
      </w:r>
      <w:r>
        <w:rPr>
          <w:color w:val="231F20"/>
          <w:spacing w:val="-4"/>
        </w:rPr>
        <w:t>2015).</w:t>
      </w:r>
    </w:p>
    <w:p w:rsidR="00B34C9E" w:rsidRDefault="006202EF">
      <w:pPr>
        <w:pStyle w:val="BodyText"/>
        <w:spacing w:before="171" w:line="249" w:lineRule="auto"/>
        <w:ind w:left="617" w:right="898" w:firstLine="720"/>
        <w:jc w:val="both"/>
      </w:pPr>
      <w:r>
        <w:rPr>
          <w:color w:val="231F20"/>
          <w:spacing w:val="2"/>
        </w:rPr>
        <w:t xml:space="preserve">Buruknya </w:t>
      </w:r>
      <w:r>
        <w:rPr>
          <w:color w:val="231F20"/>
        </w:rPr>
        <w:t xml:space="preserve">manajemen </w:t>
      </w:r>
      <w:r>
        <w:rPr>
          <w:color w:val="231F20"/>
          <w:spacing w:val="3"/>
        </w:rPr>
        <w:t xml:space="preserve">waktu </w:t>
      </w:r>
      <w:r>
        <w:rPr>
          <w:color w:val="231F20"/>
        </w:rPr>
        <w:t>siswa dapat disebabkan oleh faktor inte</w:t>
      </w:r>
      <w:r>
        <w:rPr>
          <w:color w:val="231F20"/>
        </w:rPr>
        <w:t xml:space="preserve">rnal </w:t>
      </w:r>
      <w:r>
        <w:rPr>
          <w:color w:val="231F20"/>
          <w:spacing w:val="2"/>
        </w:rPr>
        <w:t xml:space="preserve">dan </w:t>
      </w:r>
      <w:r>
        <w:rPr>
          <w:color w:val="231F20"/>
        </w:rPr>
        <w:t xml:space="preserve">eksternal. Pada faktor internal umumnya </w:t>
      </w:r>
      <w:r>
        <w:rPr>
          <w:color w:val="231F20"/>
          <w:spacing w:val="2"/>
        </w:rPr>
        <w:t>masalah</w:t>
      </w:r>
      <w:r>
        <w:rPr>
          <w:color w:val="231F20"/>
          <w:spacing w:val="-16"/>
        </w:rPr>
        <w:t xml:space="preserve"> </w:t>
      </w:r>
      <w:r>
        <w:rPr>
          <w:color w:val="231F20"/>
        </w:rPr>
        <w:t>dating</w:t>
      </w:r>
      <w:r>
        <w:rPr>
          <w:color w:val="231F20"/>
          <w:spacing w:val="-16"/>
        </w:rPr>
        <w:t xml:space="preserve"> </w:t>
      </w:r>
      <w:r>
        <w:rPr>
          <w:color w:val="231F20"/>
          <w:spacing w:val="2"/>
        </w:rPr>
        <w:t>dari</w:t>
      </w:r>
      <w:r>
        <w:rPr>
          <w:color w:val="231F20"/>
          <w:spacing w:val="-16"/>
        </w:rPr>
        <w:t xml:space="preserve"> </w:t>
      </w:r>
      <w:r>
        <w:rPr>
          <w:color w:val="231F20"/>
        </w:rPr>
        <w:t>siswa</w:t>
      </w:r>
      <w:r>
        <w:rPr>
          <w:color w:val="231F20"/>
          <w:spacing w:val="-16"/>
        </w:rPr>
        <w:t xml:space="preserve"> </w:t>
      </w:r>
      <w:r>
        <w:rPr>
          <w:color w:val="231F20"/>
        </w:rPr>
        <w:t>tersebut</w:t>
      </w:r>
      <w:r>
        <w:rPr>
          <w:color w:val="231F20"/>
          <w:spacing w:val="-15"/>
        </w:rPr>
        <w:t xml:space="preserve"> </w:t>
      </w:r>
      <w:r>
        <w:rPr>
          <w:color w:val="231F20"/>
        </w:rPr>
        <w:t>sementara</w:t>
      </w:r>
      <w:r>
        <w:rPr>
          <w:color w:val="231F20"/>
          <w:spacing w:val="-16"/>
        </w:rPr>
        <w:t xml:space="preserve"> </w:t>
      </w:r>
      <w:r>
        <w:rPr>
          <w:color w:val="231F20"/>
        </w:rPr>
        <w:t>pada</w:t>
      </w:r>
      <w:r>
        <w:rPr>
          <w:color w:val="231F20"/>
          <w:spacing w:val="-16"/>
        </w:rPr>
        <w:t xml:space="preserve"> </w:t>
      </w:r>
      <w:r>
        <w:rPr>
          <w:color w:val="231F20"/>
        </w:rPr>
        <w:t>faktor</w:t>
      </w:r>
      <w:r>
        <w:rPr>
          <w:color w:val="231F20"/>
          <w:spacing w:val="-16"/>
        </w:rPr>
        <w:t xml:space="preserve"> </w:t>
      </w:r>
      <w:r>
        <w:rPr>
          <w:color w:val="231F20"/>
        </w:rPr>
        <w:t xml:space="preserve">eksternal bisa dipengaruhi oleh banyak hal </w:t>
      </w:r>
      <w:r>
        <w:rPr>
          <w:color w:val="231F20"/>
          <w:spacing w:val="3"/>
        </w:rPr>
        <w:t xml:space="preserve">salah </w:t>
      </w:r>
      <w:r>
        <w:rPr>
          <w:color w:val="231F20"/>
        </w:rPr>
        <w:t xml:space="preserve">satunya </w:t>
      </w:r>
      <w:r>
        <w:rPr>
          <w:color w:val="231F20"/>
          <w:spacing w:val="2"/>
        </w:rPr>
        <w:t xml:space="preserve">penggunaan </w:t>
      </w:r>
      <w:r>
        <w:rPr>
          <w:color w:val="231F20"/>
        </w:rPr>
        <w:t xml:space="preserve">gawai. Dengan melihat </w:t>
      </w:r>
      <w:r>
        <w:rPr>
          <w:color w:val="231F20"/>
          <w:spacing w:val="2"/>
        </w:rPr>
        <w:t xml:space="preserve">diagram </w:t>
      </w:r>
      <w:r>
        <w:rPr>
          <w:color w:val="231F20"/>
        </w:rPr>
        <w:t xml:space="preserve">5.4 rentang </w:t>
      </w:r>
      <w:r>
        <w:rPr>
          <w:color w:val="231F20"/>
          <w:spacing w:val="3"/>
        </w:rPr>
        <w:t xml:space="preserve">waktu </w:t>
      </w:r>
      <w:r>
        <w:rPr>
          <w:color w:val="231F20"/>
          <w:spacing w:val="2"/>
        </w:rPr>
        <w:t xml:space="preserve">penggunaan </w:t>
      </w:r>
      <w:r>
        <w:rPr>
          <w:color w:val="231F20"/>
        </w:rPr>
        <w:t xml:space="preserve">gawai umumnya </w:t>
      </w:r>
      <w:r>
        <w:rPr>
          <w:color w:val="231F20"/>
          <w:spacing w:val="3"/>
        </w:rPr>
        <w:t>dilakukan</w:t>
      </w:r>
      <w:r>
        <w:rPr>
          <w:color w:val="231F20"/>
          <w:spacing w:val="3"/>
        </w:rPr>
        <w:t xml:space="preserve"> </w:t>
      </w:r>
      <w:r>
        <w:rPr>
          <w:color w:val="231F20"/>
        </w:rPr>
        <w:t xml:space="preserve">saat pulang sekolah, siswa banyak </w:t>
      </w:r>
      <w:r>
        <w:rPr>
          <w:color w:val="231F20"/>
          <w:spacing w:val="2"/>
        </w:rPr>
        <w:t xml:space="preserve">menggunakan </w:t>
      </w:r>
      <w:r>
        <w:rPr>
          <w:color w:val="231F20"/>
        </w:rPr>
        <w:t xml:space="preserve">gawai </w:t>
      </w:r>
      <w:r>
        <w:rPr>
          <w:color w:val="231F20"/>
          <w:spacing w:val="2"/>
        </w:rPr>
        <w:t xml:space="preserve">paling </w:t>
      </w:r>
      <w:r>
        <w:rPr>
          <w:color w:val="231F20"/>
        </w:rPr>
        <w:t xml:space="preserve">lama pada saat jam pulang sekolah atau antara jam </w:t>
      </w:r>
      <w:r>
        <w:rPr>
          <w:color w:val="231F20"/>
          <w:spacing w:val="-6"/>
        </w:rPr>
        <w:t xml:space="preserve">17.01-22.01. </w:t>
      </w:r>
      <w:r>
        <w:rPr>
          <w:color w:val="231F20"/>
        </w:rPr>
        <w:t xml:space="preserve">Namun sekitar 26,56% siswa </w:t>
      </w:r>
      <w:r>
        <w:rPr>
          <w:color w:val="231F20"/>
          <w:spacing w:val="2"/>
        </w:rPr>
        <w:t xml:space="preserve">tidak menggunakan </w:t>
      </w:r>
      <w:r>
        <w:rPr>
          <w:color w:val="231F20"/>
        </w:rPr>
        <w:t xml:space="preserve">manajeman </w:t>
      </w:r>
      <w:r>
        <w:rPr>
          <w:color w:val="231F20"/>
          <w:spacing w:val="2"/>
        </w:rPr>
        <w:t xml:space="preserve">waktunya </w:t>
      </w:r>
      <w:r>
        <w:rPr>
          <w:color w:val="231F20"/>
        </w:rPr>
        <w:t xml:space="preserve">dengan </w:t>
      </w:r>
      <w:r>
        <w:rPr>
          <w:color w:val="231F20"/>
          <w:spacing w:val="3"/>
        </w:rPr>
        <w:t xml:space="preserve">baik. </w:t>
      </w:r>
      <w:r>
        <w:rPr>
          <w:color w:val="231F20"/>
        </w:rPr>
        <w:t>Banyak diantaranya yang masih bermain gawai di jam-jam s</w:t>
      </w:r>
      <w:r>
        <w:rPr>
          <w:color w:val="231F20"/>
        </w:rPr>
        <w:t xml:space="preserve">ekolah </w:t>
      </w:r>
      <w:r>
        <w:rPr>
          <w:color w:val="231F20"/>
          <w:spacing w:val="2"/>
        </w:rPr>
        <w:t xml:space="preserve">dan </w:t>
      </w:r>
      <w:r>
        <w:rPr>
          <w:color w:val="231F20"/>
        </w:rPr>
        <w:t xml:space="preserve">lainnya sebanyak 5,65% justru </w:t>
      </w:r>
      <w:r>
        <w:rPr>
          <w:color w:val="231F20"/>
          <w:spacing w:val="2"/>
        </w:rPr>
        <w:t xml:space="preserve">menggunakan </w:t>
      </w:r>
      <w:r>
        <w:rPr>
          <w:color w:val="231F20"/>
        </w:rPr>
        <w:t>gawai di atas</w:t>
      </w:r>
      <w:r>
        <w:rPr>
          <w:color w:val="231F20"/>
          <w:spacing w:val="-17"/>
        </w:rPr>
        <w:t xml:space="preserve"> </w:t>
      </w:r>
      <w:r>
        <w:rPr>
          <w:color w:val="231F20"/>
          <w:spacing w:val="2"/>
        </w:rPr>
        <w:t>pukul</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4"/>
        <w:jc w:val="both"/>
      </w:pPr>
      <w:r>
        <w:rPr>
          <w:color w:val="231F20"/>
        </w:rPr>
        <w:t xml:space="preserve">22.00 atau saat jam istirahat. Hal ini tentu dapat mempengaruhi prestasi belajar siswa karena penggunaan gawai di jam sekolah akan menyebabkan siswa tidak fokus </w:t>
      </w:r>
      <w:r>
        <w:rPr>
          <w:color w:val="231F20"/>
        </w:rPr>
        <w:t>dalam belajar sementara penggunaan gawai di atas pukul 22.00 akan menyebabkan siswa mudah kelelahan sehingga akan tidak siap menerima pelajaran di kelas.</w:t>
      </w:r>
    </w:p>
    <w:p w:rsidR="00B34C9E" w:rsidRDefault="006202EF">
      <w:pPr>
        <w:pStyle w:val="BodyText"/>
        <w:spacing w:before="165" w:line="249" w:lineRule="auto"/>
        <w:ind w:left="900" w:right="614" w:firstLine="720"/>
        <w:jc w:val="both"/>
      </w:pPr>
      <w:r>
        <w:rPr>
          <w:color w:val="231F20"/>
        </w:rPr>
        <w:t xml:space="preserve">Menurut penelitian,  menyatakan  bahwa  bermain  gawai tengah </w:t>
      </w:r>
      <w:r>
        <w:rPr>
          <w:color w:val="231F20"/>
          <w:spacing w:val="2"/>
        </w:rPr>
        <w:t xml:space="preserve">malam </w:t>
      </w:r>
      <w:r>
        <w:rPr>
          <w:color w:val="231F20"/>
          <w:spacing w:val="3"/>
        </w:rPr>
        <w:t xml:space="preserve">akan </w:t>
      </w:r>
      <w:r>
        <w:rPr>
          <w:color w:val="231F20"/>
        </w:rPr>
        <w:t xml:space="preserve">memberikan performa yang </w:t>
      </w:r>
      <w:r>
        <w:rPr>
          <w:color w:val="231F20"/>
          <w:spacing w:val="2"/>
        </w:rPr>
        <w:t>buru</w:t>
      </w:r>
      <w:r>
        <w:rPr>
          <w:color w:val="231F20"/>
          <w:spacing w:val="2"/>
        </w:rPr>
        <w:t xml:space="preserve">k dibandingkan </w:t>
      </w:r>
      <w:r>
        <w:rPr>
          <w:color w:val="231F20"/>
        </w:rPr>
        <w:t xml:space="preserve">dengan yang </w:t>
      </w:r>
      <w:r>
        <w:rPr>
          <w:color w:val="231F20"/>
          <w:spacing w:val="2"/>
        </w:rPr>
        <w:t xml:space="preserve">tidak menggunakan </w:t>
      </w:r>
      <w:r>
        <w:rPr>
          <w:color w:val="231F20"/>
        </w:rPr>
        <w:t xml:space="preserve">gawai pada jam tidur (Kompas </w:t>
      </w:r>
      <w:r>
        <w:rPr>
          <w:color w:val="231F20"/>
          <w:spacing w:val="-5"/>
        </w:rPr>
        <w:t xml:space="preserve">2016). </w:t>
      </w:r>
      <w:r>
        <w:rPr>
          <w:color w:val="231F20"/>
        </w:rPr>
        <w:t>Penggunaan gawai di saat jam tidur juga sangat</w:t>
      </w:r>
      <w:r>
        <w:rPr>
          <w:color w:val="231F20"/>
          <w:spacing w:val="-11"/>
        </w:rPr>
        <w:t xml:space="preserve"> </w:t>
      </w:r>
      <w:r>
        <w:rPr>
          <w:color w:val="231F20"/>
          <w:spacing w:val="2"/>
        </w:rPr>
        <w:t>tidak</w:t>
      </w:r>
      <w:r>
        <w:rPr>
          <w:color w:val="231F20"/>
          <w:spacing w:val="-10"/>
        </w:rPr>
        <w:t xml:space="preserve"> </w:t>
      </w:r>
      <w:r>
        <w:rPr>
          <w:color w:val="231F20"/>
          <w:spacing w:val="2"/>
        </w:rPr>
        <w:t>baik</w:t>
      </w:r>
      <w:r>
        <w:rPr>
          <w:color w:val="231F20"/>
          <w:spacing w:val="-10"/>
        </w:rPr>
        <w:t xml:space="preserve"> </w:t>
      </w:r>
      <w:r>
        <w:rPr>
          <w:color w:val="231F20"/>
        </w:rPr>
        <w:t>bagi</w:t>
      </w:r>
      <w:r>
        <w:rPr>
          <w:color w:val="231F20"/>
          <w:spacing w:val="-11"/>
        </w:rPr>
        <w:t xml:space="preserve"> </w:t>
      </w:r>
      <w:r>
        <w:rPr>
          <w:color w:val="231F20"/>
        </w:rPr>
        <w:t>kesehatan</w:t>
      </w:r>
      <w:r>
        <w:rPr>
          <w:color w:val="231F20"/>
          <w:spacing w:val="-10"/>
        </w:rPr>
        <w:t xml:space="preserve"> </w:t>
      </w:r>
      <w:r>
        <w:rPr>
          <w:color w:val="231F20"/>
        </w:rPr>
        <w:t>siswa</w:t>
      </w:r>
      <w:r>
        <w:rPr>
          <w:color w:val="231F20"/>
          <w:spacing w:val="-10"/>
        </w:rPr>
        <w:t xml:space="preserve"> </w:t>
      </w:r>
      <w:r>
        <w:rPr>
          <w:color w:val="231F20"/>
        </w:rPr>
        <w:t>karena</w:t>
      </w:r>
      <w:r>
        <w:rPr>
          <w:color w:val="231F20"/>
          <w:spacing w:val="-10"/>
        </w:rPr>
        <w:t xml:space="preserve"> </w:t>
      </w:r>
      <w:r>
        <w:rPr>
          <w:color w:val="231F20"/>
        </w:rPr>
        <w:t>tidur</w:t>
      </w:r>
      <w:r>
        <w:rPr>
          <w:color w:val="231F20"/>
          <w:spacing w:val="-11"/>
        </w:rPr>
        <w:t xml:space="preserve"> </w:t>
      </w:r>
      <w:r>
        <w:rPr>
          <w:color w:val="231F20"/>
        </w:rPr>
        <w:t>sangat</w:t>
      </w:r>
      <w:r>
        <w:rPr>
          <w:color w:val="231F20"/>
          <w:spacing w:val="-10"/>
        </w:rPr>
        <w:t xml:space="preserve"> </w:t>
      </w:r>
      <w:r>
        <w:rPr>
          <w:color w:val="231F20"/>
        </w:rPr>
        <w:t xml:space="preserve">penting bagi tubuh. Pada saat tidur  sebagian  organ  tubuh  termasuk  otak </w:t>
      </w:r>
      <w:r>
        <w:rPr>
          <w:color w:val="231F20"/>
          <w:spacing w:val="3"/>
        </w:rPr>
        <w:t xml:space="preserve">akan </w:t>
      </w:r>
      <w:r>
        <w:rPr>
          <w:color w:val="231F20"/>
        </w:rPr>
        <w:t xml:space="preserve">beristirahat. Jika kita </w:t>
      </w:r>
      <w:r>
        <w:rPr>
          <w:color w:val="231F20"/>
          <w:spacing w:val="2"/>
        </w:rPr>
        <w:t xml:space="preserve">kurang </w:t>
      </w:r>
      <w:r>
        <w:rPr>
          <w:color w:val="231F20"/>
        </w:rPr>
        <w:t xml:space="preserve">tidur  </w:t>
      </w:r>
      <w:r>
        <w:rPr>
          <w:color w:val="231F20"/>
          <w:spacing w:val="2"/>
        </w:rPr>
        <w:t xml:space="preserve">maka  </w:t>
      </w:r>
      <w:r>
        <w:rPr>
          <w:color w:val="231F20"/>
        </w:rPr>
        <w:t xml:space="preserve">otak  kita pun </w:t>
      </w:r>
      <w:r>
        <w:rPr>
          <w:color w:val="231F20"/>
          <w:spacing w:val="2"/>
        </w:rPr>
        <w:t xml:space="preserve">kurang </w:t>
      </w:r>
      <w:r>
        <w:rPr>
          <w:color w:val="231F20"/>
        </w:rPr>
        <w:t xml:space="preserve">istirahat, hal itu menyebabkan konsentrasi belajar menjadi terganggu. Jam biologis merupakan pengatur </w:t>
      </w:r>
      <w:r>
        <w:rPr>
          <w:color w:val="231F20"/>
          <w:spacing w:val="3"/>
        </w:rPr>
        <w:t xml:space="preserve">waktu </w:t>
      </w:r>
      <w:r>
        <w:rPr>
          <w:color w:val="231F20"/>
        </w:rPr>
        <w:t xml:space="preserve">internal </w:t>
      </w:r>
      <w:r>
        <w:rPr>
          <w:color w:val="231F20"/>
          <w:spacing w:val="3"/>
        </w:rPr>
        <w:t xml:space="preserve">dalam </w:t>
      </w:r>
      <w:r>
        <w:rPr>
          <w:color w:val="231F20"/>
        </w:rPr>
        <w:t>tubuh yang bekerja secara otomatis. Jam biologis manusia sudah</w:t>
      </w:r>
      <w:r>
        <w:rPr>
          <w:color w:val="231F20"/>
        </w:rPr>
        <w:t xml:space="preserve"> terprogram secara genetik untuk menentukan </w:t>
      </w:r>
      <w:r>
        <w:rPr>
          <w:color w:val="231F20"/>
          <w:spacing w:val="3"/>
        </w:rPr>
        <w:t xml:space="preserve">waktu </w:t>
      </w:r>
      <w:r>
        <w:rPr>
          <w:color w:val="231F20"/>
          <w:spacing w:val="2"/>
        </w:rPr>
        <w:t xml:space="preserve">bangun dan </w:t>
      </w:r>
      <w:r>
        <w:rPr>
          <w:color w:val="231F20"/>
        </w:rPr>
        <w:t xml:space="preserve">tidur kita. Setiap orang </w:t>
      </w:r>
      <w:r>
        <w:rPr>
          <w:color w:val="231F20"/>
          <w:spacing w:val="2"/>
        </w:rPr>
        <w:t xml:space="preserve">memiliki </w:t>
      </w:r>
      <w:r>
        <w:rPr>
          <w:color w:val="231F20"/>
        </w:rPr>
        <w:t xml:space="preserve">jam biologis yang berbeda-beda tergantung pada umurnya. Jika kita melawan jam biologis </w:t>
      </w:r>
      <w:r>
        <w:rPr>
          <w:color w:val="231F20"/>
          <w:spacing w:val="2"/>
        </w:rPr>
        <w:t xml:space="preserve">maka </w:t>
      </w:r>
      <w:r>
        <w:rPr>
          <w:color w:val="231F20"/>
          <w:spacing w:val="3"/>
        </w:rPr>
        <w:t xml:space="preserve">akan </w:t>
      </w:r>
      <w:r>
        <w:rPr>
          <w:color w:val="231F20"/>
        </w:rPr>
        <w:t xml:space="preserve">berdampak </w:t>
      </w:r>
      <w:r>
        <w:rPr>
          <w:color w:val="231F20"/>
          <w:spacing w:val="2"/>
        </w:rPr>
        <w:t xml:space="preserve">buruk </w:t>
      </w:r>
      <w:r>
        <w:rPr>
          <w:color w:val="231F20"/>
        </w:rPr>
        <w:t>bagi</w:t>
      </w:r>
      <w:r>
        <w:rPr>
          <w:color w:val="231F20"/>
          <w:spacing w:val="-17"/>
        </w:rPr>
        <w:t xml:space="preserve"> </w:t>
      </w:r>
      <w:r>
        <w:rPr>
          <w:color w:val="231F20"/>
        </w:rPr>
        <w:t>kesehatan.</w:t>
      </w:r>
    </w:p>
    <w:p w:rsidR="00B34C9E" w:rsidRDefault="006202EF">
      <w:pPr>
        <w:pStyle w:val="BodyText"/>
        <w:spacing w:before="172" w:line="249" w:lineRule="auto"/>
        <w:ind w:left="924" w:right="639" w:hanging="1"/>
        <w:jc w:val="center"/>
      </w:pPr>
      <w:r>
        <w:rPr>
          <w:color w:val="231F20"/>
        </w:rPr>
        <w:t>Diagram 5.4 Rentang Waktu Paling</w:t>
      </w:r>
      <w:r>
        <w:rPr>
          <w:color w:val="231F20"/>
        </w:rPr>
        <w:t xml:space="preserve"> Sering yang Digunakan untuk Bermain Gawai yang Dilakukan oleh Responden Provinsi DKI Jakarta, Jawa Barat dan Banten</w:t>
      </w:r>
    </w:p>
    <w:p w:rsidR="00B34C9E" w:rsidRDefault="002033FC">
      <w:pPr>
        <w:pStyle w:val="BodyText"/>
        <w:spacing w:before="6"/>
        <w:rPr>
          <w:sz w:val="9"/>
        </w:rPr>
      </w:pPr>
      <w:r>
        <w:rPr>
          <w:noProof/>
          <w:lang w:val="id-ID" w:eastAsia="id-ID" w:bidi="yi-Hebr"/>
        </w:rPr>
        <mc:AlternateContent>
          <mc:Choice Requires="wpg">
            <w:drawing>
              <wp:anchor distT="0" distB="0" distL="114300" distR="114300" simplePos="0" relativeHeight="251687424" behindDoc="1" locked="0" layoutInCell="1" allowOverlap="1">
                <wp:simplePos x="0" y="0"/>
                <wp:positionH relativeFrom="page">
                  <wp:posOffset>1397635</wp:posOffset>
                </wp:positionH>
                <wp:positionV relativeFrom="paragraph">
                  <wp:posOffset>94615</wp:posOffset>
                </wp:positionV>
                <wp:extent cx="2712085" cy="1720215"/>
                <wp:effectExtent l="0" t="0" r="0" b="0"/>
                <wp:wrapTopAndBottom/>
                <wp:docPr id="5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085" cy="1720215"/>
                          <a:chOff x="2202" y="149"/>
                          <a:chExt cx="4271" cy="2709"/>
                        </a:xfrm>
                      </wpg:grpSpPr>
                      <pic:pic xmlns:pic="http://schemas.openxmlformats.org/drawingml/2006/picture">
                        <pic:nvPicPr>
                          <pic:cNvPr id="58" name="Picture 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206" y="230"/>
                            <a:ext cx="414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67"/>
                        <wps:cNvSpPr>
                          <a:spLocks noChangeArrowheads="1"/>
                        </wps:cNvSpPr>
                        <wps:spPr bwMode="auto">
                          <a:xfrm>
                            <a:off x="2206" y="154"/>
                            <a:ext cx="4261" cy="2699"/>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4957F" id="Group 65" o:spid="_x0000_s1026" style="position:absolute;margin-left:110.05pt;margin-top:7.45pt;width:213.55pt;height:135.45pt;z-index:-251629056;mso-position-horizontal-relative:page" coordorigin="2202,149" coordsize="4271,2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">
                <v:shape id="Picture 66" o:spid="_x0000_s1027" type="#_x0000_t75" style="position:absolute;left:2206;top:230;width:414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7de+AAAA2wAAAA8AAABkcnMvZG93bnJldi54bWxET82KwjAQvgu+QxjBm6aKilSjqMvCsgpi&#10;9QHGZmyrzaQ0Uevbm4Pg8eP7ny8bU4oH1a6wrGDQj0AQp1YXnCk4HX97UxDOI2ssLZOCFzlYLtqt&#10;OcbaPvlAj8RnIoSwi1FB7n0VS+nSnAy6vq2IA3extUEfYJ1JXeMzhJtSDqNoIg0WHBpyrGiTU3pL&#10;7kbBKDoPr9vdv76sf9CkmMiRPeyV6naa1QyEp8Z/xR/3n1YwDmPDl/A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jt7de+AAAA2wAAAA8AAAAAAAAAAAAAAAAAnwIAAGRy&#10;cy9kb3ducmV2LnhtbFBLBQYAAAAABAAEAPcAAACKAwAAAAA=&#10;">
                  <v:imagedata r:id="rId89" o:title=""/>
                </v:shape>
                <v:rect id="Rectangle 67" o:spid="_x0000_s1028" style="position:absolute;left:2206;top:154;width:4261;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0k8MA&#10;AADbAAAADwAAAGRycy9kb3ducmV2LnhtbERPy2rCQBTdF/yH4Qrd6aRig00dQxAEF1p8FEp3t5lr&#10;Epq5E2amJvn7zqLQ5eG81/lgWnEn5xvLCp7mCQji0uqGKwXv191sBcIHZI2tZVIwkod8M3lYY6Zt&#10;z2e6X0IlYgj7DBXUIXSZlL6syaCf2444cjfrDIYIXSW1wz6Gm1YukiSVBhuODTV2tK2p/L78GAV6&#10;ebhaezq++c/0pp+L8etj/+KUepwOxSuIQEP4F/+591pBGtfH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10k8MAAADbAAAADwAAAAAAAAAAAAAAAACYAgAAZHJzL2Rv&#10;d25yZXYueG1sUEsFBgAAAAAEAAQA9QAAAIgDAAAAAA==&#10;" filled="f" strokecolor="#231f20" strokeweight=".5pt"/>
                <w10:wrap type="topAndBottom" anchorx="page"/>
              </v:group>
            </w:pict>
          </mc:Fallback>
        </mc:AlternateContent>
      </w:r>
    </w:p>
    <w:p w:rsidR="00B34C9E" w:rsidRDefault="006202EF">
      <w:pPr>
        <w:pStyle w:val="BodyText"/>
        <w:spacing w:before="76"/>
        <w:ind w:left="398" w:right="115"/>
        <w:jc w:val="center"/>
      </w:pPr>
      <w:r>
        <w:rPr>
          <w:color w:val="231F20"/>
        </w:rPr>
        <w:t>Sumber: Puslitjakdikbud, 2018</w:t>
      </w:r>
    </w:p>
    <w:p w:rsidR="00B34C9E" w:rsidRDefault="00B34C9E">
      <w:pPr>
        <w:jc w:val="center"/>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 xml:space="preserve">Sementara pada siswa yang menggunakan gawai di jam-jam sekolah berlangsung. Hal ini </w:t>
      </w:r>
      <w:r>
        <w:rPr>
          <w:color w:val="231F20"/>
        </w:rPr>
        <w:t>belum terkonfirmasi apakah penggunaan tersebut untuk kepentingan pembelajaran disertai dengan pengawasan dari guru atau tidak. Jika penggunaan gawai oleh siswa ini digunakan tanpa pengawasan di jam-jam sekolah berlangsung tentu sangat memiliki potensi meme</w:t>
      </w:r>
      <w:r>
        <w:rPr>
          <w:color w:val="231F20"/>
        </w:rPr>
        <w:t>cah konsentrasi siswa selama pelajaran berlangsung. Untuk itu sekolah sebaiknya memberikan pengawasan penggunaan gawai siswa selama di sekolah.</w:t>
      </w:r>
    </w:p>
    <w:p w:rsidR="00B34C9E" w:rsidRDefault="006202EF">
      <w:pPr>
        <w:pStyle w:val="Heading2"/>
        <w:numPr>
          <w:ilvl w:val="1"/>
          <w:numId w:val="11"/>
        </w:numPr>
        <w:tabs>
          <w:tab w:val="left" w:pos="977"/>
          <w:tab w:val="left" w:pos="978"/>
        </w:tabs>
        <w:spacing w:before="163"/>
        <w:ind w:left="977" w:right="899"/>
        <w:jc w:val="left"/>
      </w:pPr>
      <w:r>
        <w:rPr>
          <w:color w:val="231F20"/>
        </w:rPr>
        <w:t>Gawai</w:t>
      </w:r>
      <w:r>
        <w:rPr>
          <w:color w:val="231F20"/>
          <w:spacing w:val="-33"/>
        </w:rPr>
        <w:t xml:space="preserve"> </w:t>
      </w:r>
      <w:r>
        <w:rPr>
          <w:color w:val="231F20"/>
        </w:rPr>
        <w:t>Masih</w:t>
      </w:r>
      <w:r>
        <w:rPr>
          <w:color w:val="231F20"/>
          <w:spacing w:val="-32"/>
        </w:rPr>
        <w:t xml:space="preserve"> </w:t>
      </w:r>
      <w:r>
        <w:rPr>
          <w:color w:val="231F20"/>
        </w:rPr>
        <w:t>Dijadikan</w:t>
      </w:r>
      <w:r>
        <w:rPr>
          <w:color w:val="231F20"/>
          <w:spacing w:val="-33"/>
        </w:rPr>
        <w:t xml:space="preserve"> </w:t>
      </w:r>
      <w:r>
        <w:rPr>
          <w:color w:val="231F20"/>
        </w:rPr>
        <w:t>sebagai</w:t>
      </w:r>
      <w:r>
        <w:rPr>
          <w:color w:val="231F20"/>
          <w:spacing w:val="-32"/>
        </w:rPr>
        <w:t xml:space="preserve"> </w:t>
      </w:r>
      <w:r>
        <w:rPr>
          <w:color w:val="231F20"/>
          <w:spacing w:val="2"/>
        </w:rPr>
        <w:t>Sarana</w:t>
      </w:r>
      <w:r>
        <w:rPr>
          <w:color w:val="231F20"/>
          <w:spacing w:val="-32"/>
        </w:rPr>
        <w:t xml:space="preserve"> </w:t>
      </w:r>
      <w:r>
        <w:rPr>
          <w:color w:val="231F20"/>
        </w:rPr>
        <w:t>Komunikasi</w:t>
      </w:r>
      <w:r>
        <w:rPr>
          <w:color w:val="231F20"/>
          <w:spacing w:val="-33"/>
        </w:rPr>
        <w:t xml:space="preserve"> </w:t>
      </w:r>
      <w:r>
        <w:rPr>
          <w:color w:val="231F20"/>
          <w:spacing w:val="2"/>
        </w:rPr>
        <w:t>bukan Sarana</w:t>
      </w:r>
      <w:r>
        <w:rPr>
          <w:color w:val="231F20"/>
          <w:spacing w:val="-8"/>
        </w:rPr>
        <w:t xml:space="preserve"> </w:t>
      </w:r>
      <w:r>
        <w:rPr>
          <w:color w:val="231F20"/>
        </w:rPr>
        <w:t>Edukasi</w:t>
      </w:r>
    </w:p>
    <w:p w:rsidR="00B34C9E" w:rsidRDefault="006202EF">
      <w:pPr>
        <w:pStyle w:val="BodyText"/>
        <w:spacing w:before="170" w:line="249" w:lineRule="auto"/>
        <w:ind w:left="617" w:right="898"/>
        <w:jc w:val="both"/>
      </w:pPr>
      <w:r>
        <w:rPr>
          <w:color w:val="231F20"/>
        </w:rPr>
        <w:t xml:space="preserve">Dewasa </w:t>
      </w:r>
      <w:r>
        <w:rPr>
          <w:color w:val="231F20"/>
          <w:spacing w:val="2"/>
        </w:rPr>
        <w:t xml:space="preserve">ini </w:t>
      </w:r>
      <w:r>
        <w:rPr>
          <w:color w:val="231F20"/>
        </w:rPr>
        <w:t>kehadiran beragam fitur yang men</w:t>
      </w:r>
      <w:r>
        <w:rPr>
          <w:color w:val="231F20"/>
        </w:rPr>
        <w:t xml:space="preserve">arik </w:t>
      </w:r>
      <w:r>
        <w:rPr>
          <w:color w:val="231F20"/>
          <w:spacing w:val="3"/>
        </w:rPr>
        <w:t xml:space="preserve">dalam </w:t>
      </w:r>
      <w:r>
        <w:rPr>
          <w:color w:val="231F20"/>
        </w:rPr>
        <w:t xml:space="preserve">gawai </w:t>
      </w:r>
      <w:r>
        <w:rPr>
          <w:color w:val="231F20"/>
          <w:spacing w:val="2"/>
        </w:rPr>
        <w:t xml:space="preserve">semakin diminati </w:t>
      </w:r>
      <w:r>
        <w:rPr>
          <w:color w:val="231F20"/>
        </w:rPr>
        <w:t xml:space="preserve">oleh seluruh lapisan </w:t>
      </w:r>
      <w:r>
        <w:rPr>
          <w:color w:val="231F20"/>
          <w:spacing w:val="2"/>
        </w:rPr>
        <w:t xml:space="preserve">masyarakat  </w:t>
      </w:r>
      <w:r>
        <w:rPr>
          <w:color w:val="231F20"/>
        </w:rPr>
        <w:t xml:space="preserve">terutama siswa tingkat SMA. </w:t>
      </w:r>
      <w:r>
        <w:rPr>
          <w:color w:val="231F20"/>
          <w:spacing w:val="2"/>
        </w:rPr>
        <w:t xml:space="preserve">Dalam </w:t>
      </w:r>
      <w:r>
        <w:rPr>
          <w:color w:val="231F20"/>
        </w:rPr>
        <w:t xml:space="preserve">lingkup pendidikan perangkat  </w:t>
      </w:r>
      <w:r>
        <w:rPr>
          <w:color w:val="231F20"/>
          <w:spacing w:val="2"/>
        </w:rPr>
        <w:t xml:space="preserve">ini </w:t>
      </w:r>
      <w:r>
        <w:rPr>
          <w:color w:val="231F20"/>
        </w:rPr>
        <w:t xml:space="preserve">juga cukup digemari terbukti </w:t>
      </w:r>
      <w:r>
        <w:rPr>
          <w:color w:val="231F20"/>
          <w:spacing w:val="2"/>
        </w:rPr>
        <w:t xml:space="preserve">dari diagram </w:t>
      </w:r>
      <w:r>
        <w:rPr>
          <w:color w:val="231F20"/>
          <w:spacing w:val="-3"/>
        </w:rPr>
        <w:t xml:space="preserve">5.1 </w:t>
      </w:r>
      <w:r>
        <w:rPr>
          <w:color w:val="231F20"/>
          <w:spacing w:val="2"/>
        </w:rPr>
        <w:t xml:space="preserve">pengguaan </w:t>
      </w:r>
      <w:r>
        <w:rPr>
          <w:color w:val="231F20"/>
        </w:rPr>
        <w:t xml:space="preserve">gawai di </w:t>
      </w:r>
      <w:r>
        <w:rPr>
          <w:color w:val="231F20"/>
          <w:spacing w:val="2"/>
        </w:rPr>
        <w:t xml:space="preserve">kalangan </w:t>
      </w:r>
      <w:r>
        <w:rPr>
          <w:color w:val="231F20"/>
        </w:rPr>
        <w:t xml:space="preserve">pelajar Provinsi DKI </w:t>
      </w:r>
      <w:r>
        <w:rPr>
          <w:color w:val="231F20"/>
          <w:spacing w:val="2"/>
        </w:rPr>
        <w:t xml:space="preserve">Jakarta, </w:t>
      </w:r>
      <w:r>
        <w:rPr>
          <w:color w:val="231F20"/>
        </w:rPr>
        <w:t xml:space="preserve">Jawa Barat </w:t>
      </w:r>
      <w:r>
        <w:rPr>
          <w:color w:val="231F20"/>
          <w:spacing w:val="2"/>
        </w:rPr>
        <w:t xml:space="preserve">dan </w:t>
      </w:r>
      <w:r>
        <w:rPr>
          <w:color w:val="231F20"/>
        </w:rPr>
        <w:t>Ba</w:t>
      </w:r>
      <w:r>
        <w:rPr>
          <w:color w:val="231F20"/>
        </w:rPr>
        <w:t xml:space="preserve">nten cukup </w:t>
      </w:r>
      <w:r>
        <w:rPr>
          <w:color w:val="231F20"/>
          <w:spacing w:val="2"/>
        </w:rPr>
        <w:t xml:space="preserve">tinggi. </w:t>
      </w:r>
      <w:r>
        <w:rPr>
          <w:color w:val="231F20"/>
        </w:rPr>
        <w:t xml:space="preserve">Tidak dapat </w:t>
      </w:r>
      <w:r>
        <w:rPr>
          <w:color w:val="231F20"/>
          <w:spacing w:val="2"/>
        </w:rPr>
        <w:t xml:space="preserve">dipungkiri </w:t>
      </w:r>
      <w:r>
        <w:rPr>
          <w:color w:val="231F20"/>
        </w:rPr>
        <w:t xml:space="preserve">bahwa </w:t>
      </w:r>
      <w:r>
        <w:rPr>
          <w:color w:val="231F20"/>
          <w:spacing w:val="3"/>
        </w:rPr>
        <w:t xml:space="preserve">salah </w:t>
      </w:r>
      <w:r>
        <w:rPr>
          <w:color w:val="231F20"/>
        </w:rPr>
        <w:t xml:space="preserve">satu daya </w:t>
      </w:r>
      <w:r>
        <w:rPr>
          <w:color w:val="231F20"/>
          <w:spacing w:val="3"/>
        </w:rPr>
        <w:t xml:space="preserve">tarikk </w:t>
      </w:r>
      <w:r>
        <w:rPr>
          <w:color w:val="231F20"/>
        </w:rPr>
        <w:t xml:space="preserve">gawai terletak </w:t>
      </w:r>
      <w:r>
        <w:rPr>
          <w:color w:val="231F20"/>
          <w:spacing w:val="2"/>
        </w:rPr>
        <w:t xml:space="preserve">dari </w:t>
      </w:r>
      <w:r>
        <w:rPr>
          <w:color w:val="231F20"/>
        </w:rPr>
        <w:t xml:space="preserve">fungsinya yaitu untuk memudahkan siswa memenuhi kebutuhannya. Namun sayangnya saat </w:t>
      </w:r>
      <w:r>
        <w:rPr>
          <w:color w:val="231F20"/>
          <w:spacing w:val="2"/>
        </w:rPr>
        <w:t xml:space="preserve">ini penggunaan </w:t>
      </w:r>
      <w:r>
        <w:rPr>
          <w:color w:val="231F20"/>
        </w:rPr>
        <w:t xml:space="preserve">gawai masih </w:t>
      </w:r>
      <w:r>
        <w:rPr>
          <w:color w:val="231F20"/>
          <w:spacing w:val="3"/>
        </w:rPr>
        <w:t xml:space="preserve">digunakan </w:t>
      </w:r>
      <w:r>
        <w:rPr>
          <w:color w:val="231F20"/>
        </w:rPr>
        <w:t xml:space="preserve">hanya sebatas pada alat komunikasi. Terbukti </w:t>
      </w:r>
      <w:r>
        <w:rPr>
          <w:color w:val="231F20"/>
          <w:spacing w:val="2"/>
        </w:rPr>
        <w:t xml:space="preserve">dari diagram </w:t>
      </w:r>
      <w:r>
        <w:rPr>
          <w:color w:val="231F20"/>
        </w:rPr>
        <w:t xml:space="preserve">5.5 tentang persepsi peserta </w:t>
      </w:r>
      <w:r>
        <w:rPr>
          <w:color w:val="231F20"/>
          <w:spacing w:val="2"/>
        </w:rPr>
        <w:t>didik</w:t>
      </w:r>
      <w:r>
        <w:rPr>
          <w:color w:val="231F20"/>
          <w:spacing w:val="-7"/>
        </w:rPr>
        <w:t xml:space="preserve"> </w:t>
      </w:r>
      <w:r>
        <w:rPr>
          <w:color w:val="231F20"/>
        </w:rPr>
        <w:t>tentang</w:t>
      </w:r>
      <w:r>
        <w:rPr>
          <w:color w:val="231F20"/>
          <w:spacing w:val="-7"/>
        </w:rPr>
        <w:t xml:space="preserve"> </w:t>
      </w:r>
      <w:r>
        <w:rPr>
          <w:color w:val="231F20"/>
        </w:rPr>
        <w:t>gawai</w:t>
      </w:r>
      <w:r>
        <w:rPr>
          <w:color w:val="231F20"/>
          <w:spacing w:val="-7"/>
        </w:rPr>
        <w:t xml:space="preserve"> </w:t>
      </w:r>
      <w:r>
        <w:rPr>
          <w:color w:val="231F20"/>
        </w:rPr>
        <w:t>sebanyak</w:t>
      </w:r>
      <w:r>
        <w:rPr>
          <w:color w:val="231F20"/>
          <w:spacing w:val="-7"/>
        </w:rPr>
        <w:t xml:space="preserve"> </w:t>
      </w:r>
      <w:r>
        <w:rPr>
          <w:color w:val="231F20"/>
        </w:rPr>
        <w:t>64,35%</w:t>
      </w:r>
      <w:r>
        <w:rPr>
          <w:color w:val="231F20"/>
          <w:spacing w:val="-7"/>
        </w:rPr>
        <w:t xml:space="preserve"> </w:t>
      </w:r>
      <w:r>
        <w:rPr>
          <w:color w:val="231F20"/>
        </w:rPr>
        <w:t>merasa</w:t>
      </w:r>
      <w:r>
        <w:rPr>
          <w:color w:val="231F20"/>
          <w:spacing w:val="-7"/>
        </w:rPr>
        <w:t xml:space="preserve"> </w:t>
      </w:r>
      <w:r>
        <w:rPr>
          <w:color w:val="231F20"/>
        </w:rPr>
        <w:t>fungsi</w:t>
      </w:r>
      <w:r>
        <w:rPr>
          <w:color w:val="231F20"/>
          <w:spacing w:val="-7"/>
        </w:rPr>
        <w:t xml:space="preserve"> </w:t>
      </w:r>
      <w:r>
        <w:rPr>
          <w:color w:val="231F20"/>
        </w:rPr>
        <w:t>gawai</w:t>
      </w:r>
      <w:r>
        <w:rPr>
          <w:color w:val="231F20"/>
          <w:spacing w:val="-7"/>
        </w:rPr>
        <w:t xml:space="preserve"> </w:t>
      </w:r>
      <w:r>
        <w:rPr>
          <w:color w:val="231F20"/>
          <w:spacing w:val="2"/>
        </w:rPr>
        <w:t xml:space="preserve">paling </w:t>
      </w:r>
      <w:r>
        <w:rPr>
          <w:color w:val="231F20"/>
        </w:rPr>
        <w:t xml:space="preserve">penting </w:t>
      </w:r>
      <w:r>
        <w:rPr>
          <w:color w:val="231F20"/>
          <w:spacing w:val="2"/>
        </w:rPr>
        <w:t xml:space="preserve">adalah </w:t>
      </w:r>
      <w:r>
        <w:rPr>
          <w:color w:val="231F20"/>
        </w:rPr>
        <w:t xml:space="preserve">sebagai alat komunikasi. Hanya sebanyak </w:t>
      </w:r>
      <w:r>
        <w:rPr>
          <w:color w:val="231F20"/>
          <w:spacing w:val="-3"/>
        </w:rPr>
        <w:t xml:space="preserve">19.04% </w:t>
      </w:r>
      <w:r>
        <w:rPr>
          <w:color w:val="231F20"/>
        </w:rPr>
        <w:t xml:space="preserve">yang menjawab fungsi gawai sebagai </w:t>
      </w:r>
      <w:r>
        <w:rPr>
          <w:color w:val="231F20"/>
          <w:spacing w:val="2"/>
        </w:rPr>
        <w:t>sarana</w:t>
      </w:r>
      <w:r>
        <w:rPr>
          <w:color w:val="231F20"/>
          <w:spacing w:val="-32"/>
        </w:rPr>
        <w:t xml:space="preserve"> </w:t>
      </w:r>
      <w:r>
        <w:rPr>
          <w:color w:val="231F20"/>
        </w:rPr>
        <w:t>edukasi.</w:t>
      </w:r>
    </w:p>
    <w:p w:rsidR="00B34C9E" w:rsidRDefault="002033FC">
      <w:pPr>
        <w:pStyle w:val="BodyText"/>
        <w:spacing w:before="171" w:line="249" w:lineRule="auto"/>
        <w:ind w:left="1996" w:right="1147" w:hanging="1123"/>
      </w:pPr>
      <w:r>
        <w:rPr>
          <w:noProof/>
          <w:lang w:val="id-ID" w:eastAsia="id-ID" w:bidi="yi-Hebr"/>
        </w:rPr>
        <mc:AlternateContent>
          <mc:Choice Requires="wpg">
            <w:drawing>
              <wp:anchor distT="0" distB="0" distL="114300" distR="114300" simplePos="0" relativeHeight="251688448" behindDoc="1" locked="0" layoutInCell="1" allowOverlap="1">
                <wp:simplePos x="0" y="0"/>
                <wp:positionH relativeFrom="page">
                  <wp:posOffset>899795</wp:posOffset>
                </wp:positionH>
                <wp:positionV relativeFrom="paragraph">
                  <wp:posOffset>467995</wp:posOffset>
                </wp:positionV>
                <wp:extent cx="3354705" cy="1215390"/>
                <wp:effectExtent l="0" t="0" r="0" b="0"/>
                <wp:wrapTopAndBottom/>
                <wp:docPr id="5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705" cy="1215390"/>
                          <a:chOff x="1417" y="738"/>
                          <a:chExt cx="5283" cy="1914"/>
                        </a:xfrm>
                      </wpg:grpSpPr>
                      <pic:pic xmlns:pic="http://schemas.openxmlformats.org/drawingml/2006/picture">
                        <pic:nvPicPr>
                          <pic:cNvPr id="52"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22" y="819"/>
                            <a:ext cx="5273"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70"/>
                        <wps:cNvSpPr>
                          <a:spLocks noChangeArrowheads="1"/>
                        </wps:cNvSpPr>
                        <wps:spPr bwMode="auto">
                          <a:xfrm>
                            <a:off x="1422" y="742"/>
                            <a:ext cx="5273" cy="190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202EC" id="Group 68" o:spid="_x0000_s1026" style="position:absolute;margin-left:70.85pt;margin-top:36.85pt;width:264.15pt;height:95.7pt;z-index:-251628032;mso-position-horizontal-relative:page" coordorigin="1417,738" coordsize="5283,1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">
                <v:shape id="Picture 69" o:spid="_x0000_s1027" type="#_x0000_t75" style="position:absolute;left:1422;top:819;width:5273;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JNwfGAAAA2wAAAA8AAABkcnMvZG93bnJldi54bWxEj09rwkAUxO+FfoflCb3VjQGLxmzElgrG&#10;6sE/F2+P7DMJZt+G7BrTb98tFHocZuY3TLocTCN66lxtWcFkHIEgLqyuuVRwPq1fZyCcR9bYWCYF&#10;3+RgmT0/pZho++AD9UdfigBhl6CCyvs2kdIVFRl0Y9sSB+9qO4M+yK6UusNHgJtGxlH0Jg3WHBYq&#10;bOmjouJ2vBsFnza/5/F+3b/PdtPN/Gt72RYuV+plNKwWIDwN/j/8195oBdMYfr+EH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k3B8YAAADbAAAADwAAAAAAAAAAAAAA&#10;AACfAgAAZHJzL2Rvd25yZXYueG1sUEsFBgAAAAAEAAQA9wAAAJIDAAAAAA==&#10;">
                  <v:imagedata r:id="rId91" o:title=""/>
                </v:shape>
                <v:rect id="Rectangle 70" o:spid="_x0000_s1028" style="position:absolute;left:1422;top:742;width:527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LcMA&#10;AADbAAAADwAAAGRycy9kb3ducmV2LnhtbESPQYvCMBSE78L+h/AEb5oqKmvXKLIgeFBZdUG8PZtn&#10;W7Z5KUnU+u/NguBxmJlvmOm8MZW4kfOlZQX9XgKCOLO65FzB72HZ/QThA7LGyjIpeJCH+eyjNcVU&#10;2zvv6LYPuYgQ9ikqKEKoUyl9VpBB37M1cfQu1hkMUbpcaof3CDeVHCTJWBosOS4UWNN3Qdnf/moU&#10;6OH6YO3PZutP44seLR7n42rilOq0m8UXiEBNeIdf7ZVWMB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4LcMAAADbAAAADwAAAAAAAAAAAAAAAACYAgAAZHJzL2Rv&#10;d25yZXYueG1sUEsFBgAAAAAEAAQA9QAAAIgDAAAAAA==&#10;" filled="f" strokecolor="#231f20" strokeweight=".5pt"/>
                <w10:wrap type="topAndBottom" anchorx="page"/>
              </v:group>
            </w:pict>
          </mc:Fallback>
        </mc:AlternateContent>
      </w:r>
      <w:r w:rsidR="006202EF">
        <w:rPr>
          <w:color w:val="231F20"/>
          <w:spacing w:val="2"/>
        </w:rPr>
        <w:t xml:space="preserve">Diagram </w:t>
      </w:r>
      <w:r w:rsidR="006202EF">
        <w:rPr>
          <w:color w:val="231F20"/>
        </w:rPr>
        <w:t xml:space="preserve">5.5 Manfaat Gawai bagi Responden Provinsi DKI </w:t>
      </w:r>
      <w:r w:rsidR="006202EF">
        <w:rPr>
          <w:color w:val="231F20"/>
          <w:spacing w:val="3"/>
        </w:rPr>
        <w:t xml:space="preserve">Jakarta, </w:t>
      </w:r>
      <w:r w:rsidR="006202EF">
        <w:rPr>
          <w:color w:val="231F20"/>
        </w:rPr>
        <w:t xml:space="preserve">Jawa Barat </w:t>
      </w:r>
      <w:r w:rsidR="006202EF">
        <w:rPr>
          <w:color w:val="231F20"/>
          <w:spacing w:val="2"/>
        </w:rPr>
        <w:t>dan</w:t>
      </w:r>
      <w:r w:rsidR="006202EF">
        <w:rPr>
          <w:color w:val="231F20"/>
          <w:spacing w:val="-25"/>
        </w:rPr>
        <w:t xml:space="preserve"> </w:t>
      </w:r>
      <w:r w:rsidR="006202EF">
        <w:rPr>
          <w:color w:val="231F20"/>
        </w:rPr>
        <w:t>Banten</w:t>
      </w:r>
    </w:p>
    <w:p w:rsidR="00B34C9E" w:rsidRDefault="006202EF">
      <w:pPr>
        <w:pStyle w:val="BodyText"/>
        <w:spacing w:before="50"/>
        <w:ind w:left="117" w:right="398"/>
        <w:jc w:val="center"/>
      </w:pPr>
      <w:r>
        <w:rPr>
          <w:color w:val="231F20"/>
        </w:rPr>
        <w:t>Sumber: Puslitjakdikbud,</w:t>
      </w:r>
      <w:r>
        <w:rPr>
          <w:color w:val="231F20"/>
          <w:spacing w:val="5"/>
        </w:rPr>
        <w:t xml:space="preserve"> </w:t>
      </w:r>
      <w:r>
        <w:rPr>
          <w:color w:val="231F20"/>
          <w:spacing w:val="-4"/>
        </w:rPr>
        <w:t>2018</w:t>
      </w:r>
    </w:p>
    <w:p w:rsidR="00B34C9E" w:rsidRDefault="00B34C9E">
      <w:pPr>
        <w:jc w:val="cente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900" w:right="615" w:firstLine="720"/>
        <w:jc w:val="both"/>
      </w:pPr>
      <w:r>
        <w:rPr>
          <w:color w:val="231F20"/>
        </w:rPr>
        <w:t xml:space="preserve">Tidak salah menjadikan gawai sebagai alat komunikasi. Namun juga sudah sewajarnya jika gawai dapat dimaksimalkan fungsinya untuk </w:t>
      </w:r>
      <w:r>
        <w:rPr>
          <w:color w:val="231F20"/>
        </w:rPr>
        <w:t>membantu pelajar dalam mencari informasi tamabahan ataupun membantu pelajaran di sekolan. Dalam hal mencari informasi, gawai tidak hanya bisa membantu siswa tetapi juga para pengajar pun bisa mendapatkan manfaat dari gawai, misalnya bisa membantu para peng</w:t>
      </w:r>
      <w:r>
        <w:rPr>
          <w:color w:val="231F20"/>
        </w:rPr>
        <w:t>ajar mencari bahan ajar baru yang lebih menarik untuk disampaikan kepada muridnya.</w:t>
      </w:r>
    </w:p>
    <w:p w:rsidR="00B34C9E" w:rsidRDefault="006202EF">
      <w:pPr>
        <w:pStyle w:val="BodyText"/>
        <w:spacing w:before="167" w:line="249" w:lineRule="auto"/>
        <w:ind w:left="900" w:right="614" w:firstLine="720"/>
        <w:jc w:val="both"/>
      </w:pPr>
      <w:r>
        <w:rPr>
          <w:color w:val="231F20"/>
        </w:rPr>
        <w:t xml:space="preserve">Namun, sayangnya </w:t>
      </w:r>
      <w:r>
        <w:rPr>
          <w:color w:val="231F20"/>
          <w:spacing w:val="2"/>
        </w:rPr>
        <w:t xml:space="preserve">alih-alih </w:t>
      </w:r>
      <w:r>
        <w:rPr>
          <w:color w:val="231F20"/>
        </w:rPr>
        <w:t xml:space="preserve">menjadikan gawai sebagai sumber informasi sebagian besar siswa justru </w:t>
      </w:r>
      <w:r>
        <w:rPr>
          <w:color w:val="231F20"/>
          <w:spacing w:val="2"/>
        </w:rPr>
        <w:t xml:space="preserve">menggunakan </w:t>
      </w:r>
      <w:r>
        <w:rPr>
          <w:color w:val="231F20"/>
        </w:rPr>
        <w:t xml:space="preserve">hanya sebatas untuk bermain sosial media </w:t>
      </w:r>
      <w:r>
        <w:rPr>
          <w:color w:val="231F20"/>
          <w:spacing w:val="2"/>
        </w:rPr>
        <w:t xml:space="preserve">dan  </w:t>
      </w:r>
      <w:r>
        <w:rPr>
          <w:color w:val="231F20"/>
        </w:rPr>
        <w:t>berbincang  secara</w:t>
      </w:r>
      <w:r>
        <w:rPr>
          <w:color w:val="231F20"/>
        </w:rPr>
        <w:t xml:space="preserve"> </w:t>
      </w:r>
      <w:r>
        <w:rPr>
          <w:color w:val="231F20"/>
          <w:spacing w:val="3"/>
        </w:rPr>
        <w:t xml:space="preserve">virtual. </w:t>
      </w:r>
      <w:r>
        <w:rPr>
          <w:color w:val="231F20"/>
        </w:rPr>
        <w:t xml:space="preserve">Hal </w:t>
      </w:r>
      <w:r>
        <w:rPr>
          <w:color w:val="231F20"/>
          <w:spacing w:val="2"/>
        </w:rPr>
        <w:t xml:space="preserve">ini </w:t>
      </w:r>
      <w:r>
        <w:rPr>
          <w:color w:val="231F20"/>
        </w:rPr>
        <w:t xml:space="preserve">menyebabkan gawai cenderung </w:t>
      </w:r>
      <w:r>
        <w:rPr>
          <w:color w:val="231F20"/>
          <w:spacing w:val="2"/>
        </w:rPr>
        <w:t xml:space="preserve">memiliki </w:t>
      </w:r>
      <w:r>
        <w:rPr>
          <w:color w:val="231F20"/>
        </w:rPr>
        <w:t xml:space="preserve">pengaruh negatif </w:t>
      </w:r>
      <w:r>
        <w:rPr>
          <w:color w:val="231F20"/>
          <w:spacing w:val="3"/>
        </w:rPr>
        <w:t xml:space="preserve">dalam </w:t>
      </w:r>
      <w:r>
        <w:rPr>
          <w:color w:val="231F20"/>
          <w:spacing w:val="2"/>
        </w:rPr>
        <w:t xml:space="preserve">lingkungan </w:t>
      </w:r>
      <w:r>
        <w:rPr>
          <w:color w:val="231F20"/>
        </w:rPr>
        <w:t xml:space="preserve">pendidikan,  seperti hilangnya konsentrasi disaat proses pembelajaran berlangsung. Hal </w:t>
      </w:r>
      <w:r>
        <w:rPr>
          <w:color w:val="231F20"/>
          <w:spacing w:val="2"/>
        </w:rPr>
        <w:t xml:space="preserve">ini </w:t>
      </w:r>
      <w:r>
        <w:rPr>
          <w:color w:val="231F20"/>
        </w:rPr>
        <w:t xml:space="preserve">terbukti </w:t>
      </w:r>
      <w:r>
        <w:rPr>
          <w:color w:val="231F20"/>
          <w:spacing w:val="2"/>
        </w:rPr>
        <w:t xml:space="preserve">dari </w:t>
      </w:r>
      <w:r>
        <w:rPr>
          <w:color w:val="231F20"/>
        </w:rPr>
        <w:t xml:space="preserve">hasil olah yang tertera pada </w:t>
      </w:r>
      <w:r>
        <w:rPr>
          <w:color w:val="231F20"/>
          <w:spacing w:val="2"/>
        </w:rPr>
        <w:t xml:space="preserve">diagram </w:t>
      </w:r>
      <w:r>
        <w:rPr>
          <w:color w:val="231F20"/>
        </w:rPr>
        <w:t xml:space="preserve">5.6 yang bersumber </w:t>
      </w:r>
      <w:r>
        <w:rPr>
          <w:color w:val="231F20"/>
          <w:spacing w:val="2"/>
        </w:rPr>
        <w:t xml:space="preserve">dari </w:t>
      </w:r>
      <w:r>
        <w:rPr>
          <w:color w:val="231F20"/>
        </w:rPr>
        <w:t>h</w:t>
      </w:r>
      <w:r>
        <w:rPr>
          <w:color w:val="231F20"/>
        </w:rPr>
        <w:t xml:space="preserve">al apa yang </w:t>
      </w:r>
      <w:r>
        <w:rPr>
          <w:color w:val="231F20"/>
          <w:spacing w:val="2"/>
        </w:rPr>
        <w:t xml:space="preserve">paling </w:t>
      </w:r>
      <w:r>
        <w:rPr>
          <w:color w:val="231F20"/>
        </w:rPr>
        <w:t xml:space="preserve">sering </w:t>
      </w:r>
      <w:r>
        <w:rPr>
          <w:color w:val="231F20"/>
          <w:spacing w:val="3"/>
        </w:rPr>
        <w:t xml:space="preserve">dilakukan </w:t>
      </w:r>
      <w:r>
        <w:rPr>
          <w:color w:val="231F20"/>
        </w:rPr>
        <w:t xml:space="preserve">oleh responden saat bermain gawai. Sebanyak 55,90% menjawab sebagian besar </w:t>
      </w:r>
      <w:r>
        <w:rPr>
          <w:color w:val="231F20"/>
          <w:spacing w:val="2"/>
        </w:rPr>
        <w:t xml:space="preserve">waktunya </w:t>
      </w:r>
      <w:r>
        <w:rPr>
          <w:color w:val="231F20"/>
        </w:rPr>
        <w:t xml:space="preserve">bermain gawai </w:t>
      </w:r>
      <w:r>
        <w:rPr>
          <w:color w:val="231F20"/>
          <w:spacing w:val="3"/>
        </w:rPr>
        <w:t xml:space="preserve">digunakan </w:t>
      </w:r>
      <w:r>
        <w:rPr>
          <w:color w:val="231F20"/>
        </w:rPr>
        <w:t xml:space="preserve">untuk bermain sosial media seperti Whatsapp, Facebook, Twitter </w:t>
      </w:r>
      <w:r>
        <w:rPr>
          <w:color w:val="231F20"/>
          <w:spacing w:val="3"/>
        </w:rPr>
        <w:t xml:space="preserve">dll. </w:t>
      </w:r>
      <w:r>
        <w:rPr>
          <w:color w:val="231F20"/>
        </w:rPr>
        <w:t>Dan hanya 12,88% yang menjawab kepentingan b</w:t>
      </w:r>
      <w:r>
        <w:rPr>
          <w:color w:val="231F20"/>
        </w:rPr>
        <w:t xml:space="preserve">ermain gawai untuk membantu mengerjakan tugas di sekolah </w:t>
      </w:r>
      <w:r>
        <w:rPr>
          <w:color w:val="231F20"/>
          <w:spacing w:val="2"/>
        </w:rPr>
        <w:t xml:space="preserve">dan </w:t>
      </w:r>
      <w:r>
        <w:rPr>
          <w:color w:val="231F20"/>
        </w:rPr>
        <w:t xml:space="preserve">14.98% menjaab </w:t>
      </w:r>
      <w:r>
        <w:rPr>
          <w:color w:val="231F20"/>
          <w:spacing w:val="2"/>
        </w:rPr>
        <w:t xml:space="preserve">paling </w:t>
      </w:r>
      <w:r>
        <w:rPr>
          <w:color w:val="231F20"/>
        </w:rPr>
        <w:t xml:space="preserve">sering </w:t>
      </w:r>
      <w:r>
        <w:rPr>
          <w:color w:val="231F20"/>
          <w:spacing w:val="2"/>
        </w:rPr>
        <w:t xml:space="preserve">menggunakan </w:t>
      </w:r>
      <w:r>
        <w:rPr>
          <w:color w:val="231F20"/>
        </w:rPr>
        <w:t xml:space="preserve">gawai untuk kepentingan mencari informasi. Jawaban </w:t>
      </w:r>
      <w:r>
        <w:rPr>
          <w:color w:val="231F20"/>
          <w:spacing w:val="2"/>
        </w:rPr>
        <w:t xml:space="preserve">ini </w:t>
      </w:r>
      <w:r>
        <w:rPr>
          <w:color w:val="231F20"/>
        </w:rPr>
        <w:t xml:space="preserve">menunjukan bahwa gawai </w:t>
      </w:r>
      <w:r>
        <w:rPr>
          <w:color w:val="231F20"/>
          <w:spacing w:val="2"/>
        </w:rPr>
        <w:t xml:space="preserve">bukan </w:t>
      </w:r>
      <w:r>
        <w:rPr>
          <w:color w:val="231F20"/>
        </w:rPr>
        <w:t xml:space="preserve">sumber utama pendididikan bisa jadi </w:t>
      </w:r>
      <w:r>
        <w:rPr>
          <w:color w:val="231F20"/>
          <w:spacing w:val="2"/>
        </w:rPr>
        <w:t xml:space="preserve">malah memiliki </w:t>
      </w:r>
      <w:r>
        <w:rPr>
          <w:color w:val="231F20"/>
        </w:rPr>
        <w:t xml:space="preserve">potensi menghambat </w:t>
      </w:r>
      <w:r>
        <w:rPr>
          <w:color w:val="231F20"/>
        </w:rPr>
        <w:t>transfer pengetahuan karena terlalu asik bermain gawai.</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2033FC">
      <w:pPr>
        <w:pStyle w:val="BodyText"/>
        <w:spacing w:before="112" w:line="249" w:lineRule="auto"/>
        <w:ind w:left="677" w:right="652" w:firstLine="86"/>
      </w:pPr>
      <w:r>
        <w:rPr>
          <w:noProof/>
          <w:lang w:val="id-ID" w:eastAsia="id-ID" w:bidi="yi-Hebr"/>
        </w:rPr>
        <mc:AlternateContent>
          <mc:Choice Requires="wpg">
            <w:drawing>
              <wp:anchor distT="0" distB="0" distL="114300" distR="114300" simplePos="0" relativeHeight="251689472" behindDoc="1" locked="0" layoutInCell="1" allowOverlap="1">
                <wp:simplePos x="0" y="0"/>
                <wp:positionH relativeFrom="page">
                  <wp:posOffset>998220</wp:posOffset>
                </wp:positionH>
                <wp:positionV relativeFrom="paragraph">
                  <wp:posOffset>424180</wp:posOffset>
                </wp:positionV>
                <wp:extent cx="3156585" cy="1564005"/>
                <wp:effectExtent l="0" t="0" r="0" b="0"/>
                <wp:wrapTopAndBottom/>
                <wp:docPr id="4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6585" cy="1564005"/>
                          <a:chOff x="1573" y="669"/>
                          <a:chExt cx="4971" cy="2463"/>
                        </a:xfrm>
                      </wpg:grpSpPr>
                      <pic:pic xmlns:pic="http://schemas.openxmlformats.org/drawingml/2006/picture">
                        <pic:nvPicPr>
                          <pic:cNvPr id="46"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577" y="673"/>
                            <a:ext cx="4913"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73"/>
                        <wps:cNvSpPr>
                          <a:spLocks noChangeArrowheads="1"/>
                        </wps:cNvSpPr>
                        <wps:spPr bwMode="auto">
                          <a:xfrm>
                            <a:off x="1577" y="673"/>
                            <a:ext cx="4961" cy="245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3B96F" id="Group 71" o:spid="_x0000_s1026" style="position:absolute;margin-left:78.6pt;margin-top:33.4pt;width:248.55pt;height:123.15pt;z-index:-251627008;mso-position-horizontal-relative:page" coordorigin="1573,669" coordsize="4971,2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&#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">
                <v:shape id="Picture 72" o:spid="_x0000_s1027" type="#_x0000_t75" style="position:absolute;left:1577;top:673;width:4913;height:2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kmnFAAAA2wAAAA8AAABkcnMvZG93bnJldi54bWxEj9FqwkAURN8L/sNyhb7pplakTV1DsBXE&#10;l1jbD7jN3mZDs3djdtXo17uC0MdhZs4w86y3jThS52vHCp7GCQji0umaKwXfX6vRCwgfkDU2jknB&#10;mTxki8HDHFPtTvxJx12oRISwT1GBCaFNpfSlIYt+7Fri6P26zmKIsquk7vAU4baRkySZSYs1xwWD&#10;LS0NlX+7g1WwLIrKXN4/for8vCmf/XZDr+u9Uo/DPn8DEagP/+F7e60VTGdw+xJ/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gJJpxQAAANsAAAAPAAAAAAAAAAAAAAAA&#10;AJ8CAABkcnMvZG93bnJldi54bWxQSwUGAAAAAAQABAD3AAAAkQMAAAAA&#10;">
                  <v:imagedata r:id="rId93" o:title=""/>
                </v:shape>
                <v:rect id="Rectangle 73" o:spid="_x0000_s1028" style="position:absolute;left:1577;top:673;width:4961;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9cIA&#10;AADbAAAADwAAAGRycy9kb3ducmV2LnhtbERPz2vCMBS+C/sfwhN2m6mjk1mNUgaDHjaZOhBvz+bZ&#10;FpuXkmS1/vfLQfD48f1ergfTip6cbywrmE4SEMSl1Q1XCn73ny/vIHxA1thaJgU38rBePY2WmGl7&#10;5S31u1CJGMI+QwV1CF0mpS9rMugntiOO3Nk6gyFCV0nt8BrDTStfk2QmDTYcG2rs6KOm8rL7Mwp0&#10;+rW39ud744+zs37Lb6dDMXdKPY+HfAEi0BAe4ru70ArSODZ+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iT1wgAAANsAAAAPAAAAAAAAAAAAAAAAAJgCAABkcnMvZG93&#10;bnJldi54bWxQSwUGAAAAAAQABAD1AAAAhwMAAAAA&#10;" filled="f" strokecolor="#231f20" strokeweight=".5pt"/>
                <w10:wrap type="topAndBottom" anchorx="page"/>
              </v:group>
            </w:pict>
          </mc:Fallback>
        </mc:AlternateContent>
      </w:r>
      <w:r w:rsidR="006202EF">
        <w:rPr>
          <w:color w:val="231F20"/>
        </w:rPr>
        <w:t>Diagram 5.6 Hal yang Sering Dilakukan oleh Responden Saat Bermain Gawai di Provinsi DKI Jakarta, Jawa Barat dan Banten</w:t>
      </w:r>
    </w:p>
    <w:p w:rsidR="00B34C9E" w:rsidRDefault="006202EF">
      <w:pPr>
        <w:pStyle w:val="BodyText"/>
        <w:spacing w:before="71"/>
        <w:ind w:left="1961"/>
      </w:pPr>
      <w:r>
        <w:rPr>
          <w:color w:val="231F20"/>
        </w:rPr>
        <w:t>Sumber: Puslitjakdikbdud, 2018</w:t>
      </w:r>
    </w:p>
    <w:p w:rsidR="00B34C9E" w:rsidRDefault="006202EF">
      <w:pPr>
        <w:pStyle w:val="BodyText"/>
        <w:spacing w:before="170" w:line="249" w:lineRule="auto"/>
        <w:ind w:left="617" w:right="889" w:firstLine="720"/>
        <w:jc w:val="both"/>
      </w:pPr>
      <w:r>
        <w:rPr>
          <w:color w:val="231F20"/>
        </w:rPr>
        <w:t>Data di atas juga diperkuat</w:t>
      </w:r>
      <w:r>
        <w:rPr>
          <w:color w:val="231F20"/>
        </w:rPr>
        <w:t xml:space="preserve"> dengan hasil olah data pada </w:t>
      </w:r>
      <w:r>
        <w:rPr>
          <w:color w:val="231F20"/>
          <w:spacing w:val="2"/>
        </w:rPr>
        <w:t xml:space="preserve">diagram </w:t>
      </w:r>
      <w:r>
        <w:rPr>
          <w:color w:val="231F20"/>
        </w:rPr>
        <w:t xml:space="preserve">5.6 tentang aplikasi apa saja yang terpasang pada gawai siswa. Setelah ditelisik ternyata sebagian besar siswa memasang aplikasi sosial media pada gawainya, yaitu sebanyak  </w:t>
      </w:r>
      <w:r>
        <w:rPr>
          <w:color w:val="231F20"/>
          <w:spacing w:val="-3"/>
        </w:rPr>
        <w:t xml:space="preserve">91,4%.  </w:t>
      </w:r>
      <w:r>
        <w:rPr>
          <w:color w:val="231F20"/>
        </w:rPr>
        <w:t>Lalu bagaimana dengan aplikasi yang te</w:t>
      </w:r>
      <w:r>
        <w:rPr>
          <w:color w:val="231F20"/>
        </w:rPr>
        <w:t xml:space="preserve">rkait dengan edukasi? Ternyata siswa yang memasang aplikasi edukasi hanya sebanyak </w:t>
      </w:r>
      <w:r>
        <w:rPr>
          <w:color w:val="231F20"/>
          <w:spacing w:val="-3"/>
        </w:rPr>
        <w:t xml:space="preserve">31,8% </w:t>
      </w:r>
      <w:r>
        <w:rPr>
          <w:color w:val="231F20"/>
        </w:rPr>
        <w:t xml:space="preserve">. Dibandingkan aplikasi edukasi, aplikasi game  justru lebih digemari. Terbukti yang memasang aplikasi game cukup </w:t>
      </w:r>
      <w:r>
        <w:rPr>
          <w:color w:val="231F20"/>
          <w:spacing w:val="2"/>
        </w:rPr>
        <w:t xml:space="preserve">signifikan </w:t>
      </w:r>
      <w:r>
        <w:rPr>
          <w:color w:val="231F20"/>
        </w:rPr>
        <w:t xml:space="preserve">yaitu sebanyak 54,9%. Hal </w:t>
      </w:r>
      <w:r>
        <w:rPr>
          <w:color w:val="231F20"/>
          <w:spacing w:val="2"/>
        </w:rPr>
        <w:t xml:space="preserve">ini </w:t>
      </w:r>
      <w:r>
        <w:rPr>
          <w:color w:val="231F20"/>
        </w:rPr>
        <w:t>menunjukan b</w:t>
      </w:r>
      <w:r>
        <w:rPr>
          <w:color w:val="231F20"/>
        </w:rPr>
        <w:t xml:space="preserve">ahwa gawai hampir bisa </w:t>
      </w:r>
      <w:r>
        <w:rPr>
          <w:color w:val="231F20"/>
          <w:spacing w:val="3"/>
        </w:rPr>
        <w:t xml:space="preserve">dikatakan </w:t>
      </w:r>
      <w:r>
        <w:rPr>
          <w:color w:val="231F20"/>
        </w:rPr>
        <w:t xml:space="preserve">sepenuhnya merupakan </w:t>
      </w:r>
      <w:r>
        <w:rPr>
          <w:color w:val="231F20"/>
          <w:spacing w:val="2"/>
        </w:rPr>
        <w:t xml:space="preserve">sarana  </w:t>
      </w:r>
      <w:r>
        <w:rPr>
          <w:color w:val="231F20"/>
        </w:rPr>
        <w:t xml:space="preserve">yang </w:t>
      </w:r>
      <w:r>
        <w:rPr>
          <w:color w:val="231F20"/>
          <w:spacing w:val="2"/>
        </w:rPr>
        <w:t xml:space="preserve">kurang </w:t>
      </w:r>
      <w:r>
        <w:rPr>
          <w:color w:val="231F20"/>
        </w:rPr>
        <w:t>bermanfaat bagi siswa pada saat</w:t>
      </w:r>
      <w:r>
        <w:rPr>
          <w:color w:val="231F20"/>
          <w:spacing w:val="-29"/>
        </w:rPr>
        <w:t xml:space="preserve"> </w:t>
      </w:r>
      <w:r>
        <w:rPr>
          <w:color w:val="231F20"/>
          <w:spacing w:val="2"/>
        </w:rPr>
        <w:t>ini.</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2033FC">
      <w:pPr>
        <w:pStyle w:val="BodyText"/>
        <w:spacing w:before="111" w:line="249" w:lineRule="auto"/>
        <w:ind w:left="1612" w:right="652" w:hanging="633"/>
      </w:pPr>
      <w:r>
        <w:rPr>
          <w:noProof/>
          <w:lang w:val="id-ID" w:eastAsia="id-ID" w:bidi="yi-Hebr"/>
        </w:rPr>
        <mc:AlternateContent>
          <mc:Choice Requires="wpg">
            <w:drawing>
              <wp:anchor distT="0" distB="0" distL="114300" distR="114300" simplePos="0" relativeHeight="251690496" behindDoc="1" locked="0" layoutInCell="1" allowOverlap="1">
                <wp:simplePos x="0" y="0"/>
                <wp:positionH relativeFrom="page">
                  <wp:posOffset>1536700</wp:posOffset>
                </wp:positionH>
                <wp:positionV relativeFrom="paragraph">
                  <wp:posOffset>423545</wp:posOffset>
                </wp:positionV>
                <wp:extent cx="2623820" cy="1385570"/>
                <wp:effectExtent l="0" t="0" r="0" b="0"/>
                <wp:wrapTopAndBottom/>
                <wp:docPr id="3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1385570"/>
                          <a:chOff x="2421" y="668"/>
                          <a:chExt cx="4132" cy="2182"/>
                        </a:xfrm>
                      </wpg:grpSpPr>
                      <pic:pic xmlns:pic="http://schemas.openxmlformats.org/drawingml/2006/picture">
                        <pic:nvPicPr>
                          <pic:cNvPr id="40"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425" y="672"/>
                            <a:ext cx="4122"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76"/>
                        <wps:cNvSpPr>
                          <a:spLocks noChangeArrowheads="1"/>
                        </wps:cNvSpPr>
                        <wps:spPr bwMode="auto">
                          <a:xfrm>
                            <a:off x="2425" y="672"/>
                            <a:ext cx="4122" cy="21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70622" id="Group 74" o:spid="_x0000_s1026" style="position:absolute;margin-left:121pt;margin-top:33.35pt;width:206.6pt;height:109.1pt;z-index:-251625984;mso-position-horizontal-relative:page" coordorigin="2421,668" coordsize="4132,2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">
                <v:shape id="Picture 75" o:spid="_x0000_s1027" type="#_x0000_t75" style="position:absolute;left:2425;top:672;width:4122;height:2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PsfAAAAA2wAAAA8AAABkcnMvZG93bnJldi54bWxET89rwjAUvg/8H8ITvM1U3USrUUQc3XFW&#10;weujeTbF5qU00bb//XIY7Pjx/d7ue1uLF7W+cqxgNk1AEBdOV1wquF6+3lcgfEDWWDsmBQN52O9G&#10;b1tMtev4TK88lCKGsE9RgQmhSaX0hSGLfuoa4sjdXWsxRNiWUrfYxXBby3mSLKXFimODwYaOhopH&#10;/rQK5OVzMKdqCNkhX2fP2+pnscg6pSbj/rABEagP/+I/97dW8BHXxy/xB8jd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qk+x8AAAADbAAAADwAAAAAAAAAAAAAAAACfAgAA&#10;ZHJzL2Rvd25yZXYueG1sUEsFBgAAAAAEAAQA9wAAAIwDAAAAAA==&#10;">
                  <v:imagedata r:id="rId95" o:title=""/>
                </v:shape>
                <v:rect id="Rectangle 76" o:spid="_x0000_s1028" style="position:absolute;left:2425;top:672;width:4122;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TH8UA&#10;AADbAAAADwAAAGRycy9kb3ducmV2LnhtbESPQWvCQBSE7wX/w/IKvdVNxYqNriJCwUMrNRGKt2f2&#10;mQSzb8Pu1iT/3i0Uehxm5htmue5NI27kfG1Zwcs4AUFcWF1zqeCYvz/PQfiArLGxTAoG8rBejR6W&#10;mGrb8YFuWShFhLBPUUEVQptK6YuKDPqxbYmjd7HOYIjSlVI77CLcNHKSJDNpsOa4UGFL24qKa/Zj&#10;FOjpR27t1+fen2YX/boZzt+7N6fU02O/WYAI1If/8F97pxVMJ/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hMfxQAAANsAAAAPAAAAAAAAAAAAAAAAAJgCAABkcnMv&#10;ZG93bnJldi54bWxQSwUGAAAAAAQABAD1AAAAigMAAAAA&#10;" filled="f" strokecolor="#231f20" strokeweight=".5pt"/>
                <w10:wrap type="topAndBottom" anchorx="page"/>
              </v:group>
            </w:pict>
          </mc:Fallback>
        </mc:AlternateContent>
      </w:r>
      <w:r w:rsidR="006202EF">
        <w:rPr>
          <w:color w:val="231F20"/>
        </w:rPr>
        <w:t>Diagram 5.6 Aplikasi yang Terpasang dalam Gawai Responden di Provinsi DKI Jakarta, Jawa Barat dan Banten</w:t>
      </w:r>
    </w:p>
    <w:p w:rsidR="00B34C9E" w:rsidRDefault="006202EF">
      <w:pPr>
        <w:pStyle w:val="BodyText"/>
        <w:spacing w:before="112"/>
        <w:ind w:left="2506"/>
      </w:pPr>
      <w:r>
        <w:rPr>
          <w:color w:val="231F20"/>
        </w:rPr>
        <w:t xml:space="preserve">Sumber: </w:t>
      </w:r>
      <w:r>
        <w:rPr>
          <w:color w:val="231F20"/>
        </w:rPr>
        <w:t>Puslitjakdikbud, 2018</w:t>
      </w:r>
    </w:p>
    <w:p w:rsidR="00B34C9E" w:rsidRDefault="006202EF">
      <w:pPr>
        <w:pStyle w:val="BodyText"/>
        <w:spacing w:before="210" w:line="249" w:lineRule="auto"/>
        <w:ind w:left="900" w:right="614" w:firstLine="720"/>
        <w:jc w:val="both"/>
      </w:pPr>
      <w:r>
        <w:rPr>
          <w:color w:val="231F20"/>
        </w:rPr>
        <w:t xml:space="preserve">Melihat  data  di  atas,  kita  mengetahui  bahwa  saat   </w:t>
      </w:r>
      <w:r>
        <w:rPr>
          <w:color w:val="231F20"/>
          <w:spacing w:val="2"/>
        </w:rPr>
        <w:t xml:space="preserve">ini </w:t>
      </w:r>
      <w:r>
        <w:rPr>
          <w:color w:val="231F20"/>
        </w:rPr>
        <w:t xml:space="preserve">dunia pendidikan mulai  menghadapi  tantangan  baru terutama </w:t>
      </w:r>
      <w:r>
        <w:rPr>
          <w:color w:val="231F20"/>
          <w:spacing w:val="3"/>
        </w:rPr>
        <w:t xml:space="preserve">dalam </w:t>
      </w:r>
      <w:r>
        <w:rPr>
          <w:color w:val="231F20"/>
          <w:spacing w:val="2"/>
        </w:rPr>
        <w:t xml:space="preserve">meningkatkan </w:t>
      </w:r>
      <w:r>
        <w:rPr>
          <w:color w:val="231F20"/>
        </w:rPr>
        <w:t>konsentrasi belajar siswa. Untuk pemerintah terutama  yang  berhubungan  langsung  dengan  d</w:t>
      </w:r>
      <w:r>
        <w:rPr>
          <w:color w:val="231F20"/>
        </w:rPr>
        <w:t xml:space="preserve">unia pendidikan harus lebih kreatif </w:t>
      </w:r>
      <w:r>
        <w:rPr>
          <w:color w:val="231F20"/>
          <w:spacing w:val="2"/>
        </w:rPr>
        <w:t xml:space="preserve">dan </w:t>
      </w:r>
      <w:r>
        <w:rPr>
          <w:color w:val="231F20"/>
        </w:rPr>
        <w:t xml:space="preserve">inovatif </w:t>
      </w:r>
      <w:r>
        <w:rPr>
          <w:color w:val="231F20"/>
          <w:spacing w:val="3"/>
        </w:rPr>
        <w:t xml:space="preserve">dalam </w:t>
      </w:r>
      <w:r>
        <w:rPr>
          <w:color w:val="231F20"/>
          <w:spacing w:val="2"/>
        </w:rPr>
        <w:t xml:space="preserve">rangka </w:t>
      </w:r>
      <w:r>
        <w:rPr>
          <w:color w:val="231F20"/>
        </w:rPr>
        <w:t xml:space="preserve">menarik kembali perhatian siswa agar </w:t>
      </w:r>
      <w:r>
        <w:rPr>
          <w:color w:val="231F20"/>
          <w:spacing w:val="2"/>
        </w:rPr>
        <w:t xml:space="preserve">tertarik </w:t>
      </w:r>
      <w:r>
        <w:rPr>
          <w:color w:val="231F20"/>
        </w:rPr>
        <w:t xml:space="preserve">pada ilmu pengetahuan. Saat </w:t>
      </w:r>
      <w:r>
        <w:rPr>
          <w:color w:val="231F20"/>
          <w:spacing w:val="2"/>
        </w:rPr>
        <w:t xml:space="preserve">ini </w:t>
      </w:r>
      <w:r>
        <w:rPr>
          <w:color w:val="231F20"/>
        </w:rPr>
        <w:t xml:space="preserve">pengaruh gawai dapat </w:t>
      </w:r>
      <w:r>
        <w:rPr>
          <w:color w:val="231F20"/>
          <w:spacing w:val="3"/>
        </w:rPr>
        <w:t xml:space="preserve">dikatakan </w:t>
      </w:r>
      <w:r>
        <w:rPr>
          <w:color w:val="231F20"/>
        </w:rPr>
        <w:t xml:space="preserve">cukup </w:t>
      </w:r>
      <w:r>
        <w:rPr>
          <w:color w:val="231F20"/>
          <w:spacing w:val="2"/>
        </w:rPr>
        <w:t xml:space="preserve">signifikan </w:t>
      </w:r>
      <w:r>
        <w:rPr>
          <w:color w:val="231F20"/>
          <w:spacing w:val="3"/>
        </w:rPr>
        <w:t xml:space="preserve">dalam </w:t>
      </w:r>
      <w:r>
        <w:rPr>
          <w:color w:val="231F20"/>
          <w:spacing w:val="2"/>
        </w:rPr>
        <w:t xml:space="preserve">menurunkan </w:t>
      </w:r>
      <w:r>
        <w:rPr>
          <w:color w:val="231F20"/>
        </w:rPr>
        <w:t xml:space="preserve">konsentrasi belajar peserta </w:t>
      </w:r>
      <w:r>
        <w:rPr>
          <w:color w:val="231F20"/>
          <w:spacing w:val="2"/>
        </w:rPr>
        <w:t xml:space="preserve">didik. </w:t>
      </w:r>
      <w:r>
        <w:rPr>
          <w:color w:val="231F20"/>
        </w:rPr>
        <w:t xml:space="preserve">Untuk itu, </w:t>
      </w:r>
      <w:r>
        <w:rPr>
          <w:color w:val="231F20"/>
          <w:spacing w:val="3"/>
        </w:rPr>
        <w:t>dalam</w:t>
      </w:r>
      <w:r>
        <w:rPr>
          <w:color w:val="231F20"/>
          <w:spacing w:val="3"/>
        </w:rPr>
        <w:t xml:space="preserve"> </w:t>
      </w:r>
      <w:r>
        <w:rPr>
          <w:color w:val="231F20"/>
        </w:rPr>
        <w:t xml:space="preserve">penggunaanya peserta </w:t>
      </w:r>
      <w:r>
        <w:rPr>
          <w:color w:val="231F20"/>
          <w:spacing w:val="2"/>
        </w:rPr>
        <w:t xml:space="preserve">didik </w:t>
      </w:r>
      <w:r>
        <w:rPr>
          <w:color w:val="231F20"/>
        </w:rPr>
        <w:t xml:space="preserve">perlu </w:t>
      </w:r>
      <w:r>
        <w:rPr>
          <w:color w:val="231F20"/>
          <w:spacing w:val="2"/>
        </w:rPr>
        <w:t xml:space="preserve">diberikan </w:t>
      </w:r>
      <w:r>
        <w:rPr>
          <w:color w:val="231F20"/>
        </w:rPr>
        <w:t xml:space="preserve">batasan atau setidaknya berlatih </w:t>
      </w:r>
      <w:r>
        <w:rPr>
          <w:i/>
          <w:color w:val="231F20"/>
        </w:rPr>
        <w:t xml:space="preserve">self control </w:t>
      </w:r>
      <w:r>
        <w:rPr>
          <w:color w:val="231F20"/>
          <w:spacing w:val="3"/>
        </w:rPr>
        <w:t xml:space="preserve">dalam </w:t>
      </w:r>
      <w:r>
        <w:rPr>
          <w:color w:val="231F20"/>
          <w:spacing w:val="2"/>
        </w:rPr>
        <w:t xml:space="preserve">menggunakan </w:t>
      </w:r>
      <w:r>
        <w:rPr>
          <w:color w:val="231F20"/>
        </w:rPr>
        <w:t xml:space="preserve">gawai </w:t>
      </w:r>
      <w:r>
        <w:rPr>
          <w:color w:val="231F20"/>
          <w:spacing w:val="2"/>
        </w:rPr>
        <w:t xml:space="preserve">baik </w:t>
      </w:r>
      <w:r>
        <w:rPr>
          <w:color w:val="231F20"/>
        </w:rPr>
        <w:t xml:space="preserve">di </w:t>
      </w:r>
      <w:r>
        <w:rPr>
          <w:color w:val="231F20"/>
          <w:spacing w:val="2"/>
        </w:rPr>
        <w:t xml:space="preserve">rumah </w:t>
      </w:r>
      <w:r>
        <w:rPr>
          <w:color w:val="231F20"/>
        </w:rPr>
        <w:t xml:space="preserve">maupun di sekolah. Hal </w:t>
      </w:r>
      <w:r>
        <w:rPr>
          <w:color w:val="231F20"/>
          <w:spacing w:val="2"/>
        </w:rPr>
        <w:t xml:space="preserve">ini </w:t>
      </w:r>
      <w:r>
        <w:rPr>
          <w:color w:val="231F20"/>
        </w:rPr>
        <w:t xml:space="preserve">sejalan dengan yang </w:t>
      </w:r>
      <w:r>
        <w:rPr>
          <w:color w:val="231F20"/>
          <w:spacing w:val="3"/>
        </w:rPr>
        <w:t xml:space="preserve">dikatakan </w:t>
      </w:r>
      <w:r>
        <w:rPr>
          <w:color w:val="231F20"/>
        </w:rPr>
        <w:t xml:space="preserve">oleh Robertus Budi Setiono (Kompas, </w:t>
      </w:r>
      <w:r>
        <w:rPr>
          <w:color w:val="231F20"/>
          <w:spacing w:val="-5"/>
        </w:rPr>
        <w:t xml:space="preserve">2018) </w:t>
      </w:r>
      <w:r>
        <w:rPr>
          <w:color w:val="231F20"/>
        </w:rPr>
        <w:t xml:space="preserve">bahwa </w:t>
      </w:r>
      <w:r>
        <w:rPr>
          <w:color w:val="231F20"/>
          <w:spacing w:val="2"/>
        </w:rPr>
        <w:t xml:space="preserve">penggunaan </w:t>
      </w:r>
      <w:r>
        <w:rPr>
          <w:color w:val="231F20"/>
        </w:rPr>
        <w:t xml:space="preserve">gawai berlebihan dapat merusak konsentrasi </w:t>
      </w:r>
      <w:r>
        <w:rPr>
          <w:color w:val="231F20"/>
          <w:spacing w:val="3"/>
        </w:rPr>
        <w:t xml:space="preserve">anak. </w:t>
      </w:r>
      <w:r>
        <w:rPr>
          <w:color w:val="231F20"/>
          <w:spacing w:val="2"/>
        </w:rPr>
        <w:t xml:space="preserve">Anak zaman </w:t>
      </w:r>
      <w:r>
        <w:rPr>
          <w:color w:val="231F20"/>
        </w:rPr>
        <w:t xml:space="preserve">dahulu sebelum adanya gawai </w:t>
      </w:r>
      <w:r>
        <w:rPr>
          <w:color w:val="231F20"/>
          <w:spacing w:val="2"/>
        </w:rPr>
        <w:t xml:space="preserve">memiliki </w:t>
      </w:r>
      <w:r>
        <w:rPr>
          <w:color w:val="231F20"/>
        </w:rPr>
        <w:t xml:space="preserve">daya konsentrasi selama 30 menit sementara </w:t>
      </w:r>
      <w:r>
        <w:rPr>
          <w:color w:val="231F20"/>
          <w:spacing w:val="2"/>
        </w:rPr>
        <w:t xml:space="preserve">anak zaman </w:t>
      </w:r>
      <w:r>
        <w:rPr>
          <w:color w:val="231F20"/>
        </w:rPr>
        <w:t xml:space="preserve">sekarang yang </w:t>
      </w:r>
      <w:r>
        <w:rPr>
          <w:color w:val="231F20"/>
          <w:spacing w:val="2"/>
        </w:rPr>
        <w:t xml:space="preserve">lahir </w:t>
      </w:r>
      <w:r>
        <w:rPr>
          <w:color w:val="231F20"/>
        </w:rPr>
        <w:t xml:space="preserve">bersama teknologi </w:t>
      </w:r>
      <w:r>
        <w:rPr>
          <w:color w:val="231F20"/>
          <w:spacing w:val="2"/>
        </w:rPr>
        <w:t xml:space="preserve">memiliki </w:t>
      </w:r>
      <w:r>
        <w:rPr>
          <w:color w:val="231F20"/>
        </w:rPr>
        <w:t xml:space="preserve">daya konsentrasi </w:t>
      </w:r>
      <w:r>
        <w:rPr>
          <w:color w:val="231F20"/>
          <w:spacing w:val="-4"/>
        </w:rPr>
        <w:t xml:space="preserve">10 </w:t>
      </w:r>
      <w:r>
        <w:rPr>
          <w:color w:val="231F20"/>
        </w:rPr>
        <w:t xml:space="preserve">menit saja. Dengan </w:t>
      </w:r>
      <w:r>
        <w:rPr>
          <w:color w:val="231F20"/>
          <w:spacing w:val="2"/>
        </w:rPr>
        <w:t xml:space="preserve">demikian, </w:t>
      </w:r>
      <w:r>
        <w:rPr>
          <w:color w:val="231F20"/>
        </w:rPr>
        <w:t xml:space="preserve">regulasi </w:t>
      </w:r>
      <w:r>
        <w:rPr>
          <w:color w:val="231F20"/>
        </w:rPr>
        <w:t xml:space="preserve">gawai menjadi sangat penting demi </w:t>
      </w:r>
      <w:r>
        <w:rPr>
          <w:color w:val="231F20"/>
          <w:spacing w:val="2"/>
        </w:rPr>
        <w:t xml:space="preserve">meningkatkan kualitas </w:t>
      </w:r>
      <w:r>
        <w:rPr>
          <w:color w:val="231F20"/>
        </w:rPr>
        <w:t xml:space="preserve">pendidikan </w:t>
      </w:r>
      <w:r>
        <w:rPr>
          <w:color w:val="231F20"/>
          <w:spacing w:val="2"/>
        </w:rPr>
        <w:t xml:space="preserve">anak </w:t>
      </w:r>
      <w:r>
        <w:rPr>
          <w:color w:val="231F20"/>
        </w:rPr>
        <w:t>muda</w:t>
      </w:r>
      <w:r>
        <w:rPr>
          <w:color w:val="231F20"/>
          <w:spacing w:val="10"/>
        </w:rPr>
        <w:t xml:space="preserve"> </w:t>
      </w:r>
      <w:r>
        <w:rPr>
          <w:color w:val="231F20"/>
        </w:rPr>
        <w:t>bangsa.</w:t>
      </w:r>
    </w:p>
    <w:p w:rsidR="00B34C9E" w:rsidRDefault="00B34C9E">
      <w:pPr>
        <w:pStyle w:val="BodyText"/>
        <w:rPr>
          <w:sz w:val="26"/>
        </w:rPr>
      </w:pPr>
    </w:p>
    <w:p w:rsidR="00B34C9E" w:rsidRDefault="006202EF">
      <w:pPr>
        <w:pStyle w:val="Heading2"/>
        <w:numPr>
          <w:ilvl w:val="1"/>
          <w:numId w:val="11"/>
        </w:numPr>
        <w:tabs>
          <w:tab w:val="left" w:pos="359"/>
          <w:tab w:val="left" w:pos="1261"/>
        </w:tabs>
        <w:spacing w:before="152"/>
        <w:ind w:right="178" w:hanging="1261"/>
        <w:jc w:val="left"/>
      </w:pPr>
      <w:r>
        <w:rPr>
          <w:color w:val="231F20"/>
        </w:rPr>
        <w:t>Regulasi Penggunaan Gawai di Lingkungan</w:t>
      </w:r>
      <w:r>
        <w:rPr>
          <w:color w:val="231F20"/>
          <w:spacing w:val="-6"/>
        </w:rPr>
        <w:t xml:space="preserve"> </w:t>
      </w:r>
      <w:r>
        <w:rPr>
          <w:color w:val="231F20"/>
        </w:rPr>
        <w:t>Sekolah</w:t>
      </w:r>
    </w:p>
    <w:p w:rsidR="00B34C9E" w:rsidRDefault="006202EF">
      <w:pPr>
        <w:pStyle w:val="BodyText"/>
        <w:spacing w:before="200" w:line="249" w:lineRule="auto"/>
        <w:ind w:left="900" w:right="615" w:firstLine="720"/>
        <w:jc w:val="both"/>
      </w:pPr>
      <w:r>
        <w:rPr>
          <w:color w:val="231F20"/>
        </w:rPr>
        <w:t xml:space="preserve">Dalam menganalisi regulasi penggunaan gawai di lingkungan sekolah, selain menggunakan </w:t>
      </w:r>
      <w:r>
        <w:rPr>
          <w:i/>
          <w:color w:val="231F20"/>
        </w:rPr>
        <w:t xml:space="preserve">survey online </w:t>
      </w:r>
      <w:r>
        <w:rPr>
          <w:color w:val="231F20"/>
        </w:rPr>
        <w:t>penelitian</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spacing w:val="2"/>
        </w:rPr>
        <w:t xml:space="preserve">ini </w:t>
      </w:r>
      <w:r>
        <w:rPr>
          <w:color w:val="231F20"/>
        </w:rPr>
        <w:t xml:space="preserve">juga telah </w:t>
      </w:r>
      <w:r>
        <w:rPr>
          <w:color w:val="231F20"/>
          <w:spacing w:val="2"/>
        </w:rPr>
        <w:t xml:space="preserve">melakukan </w:t>
      </w:r>
      <w:r>
        <w:rPr>
          <w:color w:val="231F20"/>
        </w:rPr>
        <w:t xml:space="preserve">FGD bersama beberapa kepala sekolah </w:t>
      </w:r>
      <w:r>
        <w:rPr>
          <w:color w:val="231F20"/>
          <w:spacing w:val="2"/>
        </w:rPr>
        <w:t xml:space="preserve">dan </w:t>
      </w:r>
      <w:r>
        <w:rPr>
          <w:color w:val="231F20"/>
        </w:rPr>
        <w:t xml:space="preserve">orang </w:t>
      </w:r>
      <w:r>
        <w:rPr>
          <w:color w:val="231F20"/>
          <w:spacing w:val="2"/>
        </w:rPr>
        <w:t xml:space="preserve">tua </w:t>
      </w:r>
      <w:r>
        <w:rPr>
          <w:color w:val="231F20"/>
        </w:rPr>
        <w:t>siswa di masing-masing provinsi. Terkait dampak yang</w:t>
      </w:r>
      <w:r>
        <w:rPr>
          <w:color w:val="231F20"/>
          <w:spacing w:val="-8"/>
        </w:rPr>
        <w:t xml:space="preserve"> </w:t>
      </w:r>
      <w:r>
        <w:rPr>
          <w:color w:val="231F20"/>
          <w:spacing w:val="2"/>
        </w:rPr>
        <w:t>ditimbulkan</w:t>
      </w:r>
      <w:r>
        <w:rPr>
          <w:color w:val="231F20"/>
          <w:spacing w:val="-8"/>
        </w:rPr>
        <w:t xml:space="preserve"> </w:t>
      </w:r>
      <w:r>
        <w:rPr>
          <w:color w:val="231F20"/>
        </w:rPr>
        <w:t>ini,</w:t>
      </w:r>
      <w:r>
        <w:rPr>
          <w:color w:val="231F20"/>
          <w:spacing w:val="-8"/>
        </w:rPr>
        <w:t xml:space="preserve"> </w:t>
      </w:r>
      <w:r>
        <w:rPr>
          <w:color w:val="231F20"/>
        </w:rPr>
        <w:t>respon</w:t>
      </w:r>
      <w:r>
        <w:rPr>
          <w:color w:val="231F20"/>
          <w:spacing w:val="-8"/>
        </w:rPr>
        <w:t xml:space="preserve"> </w:t>
      </w:r>
      <w:r>
        <w:rPr>
          <w:color w:val="231F20"/>
        </w:rPr>
        <w:t>sekolah</w:t>
      </w:r>
      <w:r>
        <w:rPr>
          <w:color w:val="231F20"/>
          <w:spacing w:val="-8"/>
        </w:rPr>
        <w:t xml:space="preserve"> </w:t>
      </w:r>
      <w:r>
        <w:rPr>
          <w:color w:val="231F20"/>
        </w:rPr>
        <w:t>kebijakan</w:t>
      </w:r>
      <w:r>
        <w:rPr>
          <w:color w:val="231F20"/>
          <w:spacing w:val="-8"/>
        </w:rPr>
        <w:t xml:space="preserve"> </w:t>
      </w:r>
      <w:r>
        <w:rPr>
          <w:color w:val="231F20"/>
        </w:rPr>
        <w:t>yang</w:t>
      </w:r>
      <w:r>
        <w:rPr>
          <w:color w:val="231F20"/>
          <w:spacing w:val="-8"/>
        </w:rPr>
        <w:t xml:space="preserve"> </w:t>
      </w:r>
      <w:r>
        <w:rPr>
          <w:color w:val="231F20"/>
        </w:rPr>
        <w:t>diambil</w:t>
      </w:r>
      <w:r>
        <w:rPr>
          <w:color w:val="231F20"/>
          <w:spacing w:val="-8"/>
        </w:rPr>
        <w:t xml:space="preserve"> </w:t>
      </w:r>
      <w:r>
        <w:rPr>
          <w:color w:val="231F20"/>
        </w:rPr>
        <w:t xml:space="preserve">oleh satuan pendidikan terutama untuk mengatur </w:t>
      </w:r>
      <w:r>
        <w:rPr>
          <w:color w:val="231F20"/>
          <w:spacing w:val="2"/>
        </w:rPr>
        <w:t>pengg</w:t>
      </w:r>
      <w:r>
        <w:rPr>
          <w:color w:val="231F20"/>
          <w:spacing w:val="2"/>
        </w:rPr>
        <w:t xml:space="preserve">unaan </w:t>
      </w:r>
      <w:r>
        <w:rPr>
          <w:color w:val="231F20"/>
        </w:rPr>
        <w:t xml:space="preserve">gawai  di </w:t>
      </w:r>
      <w:r>
        <w:rPr>
          <w:color w:val="231F20"/>
          <w:spacing w:val="2"/>
        </w:rPr>
        <w:t xml:space="preserve">lingkungan </w:t>
      </w:r>
      <w:r>
        <w:rPr>
          <w:color w:val="231F20"/>
        </w:rPr>
        <w:t xml:space="preserve">sekolah relatif beragam. Di DKI </w:t>
      </w:r>
      <w:r>
        <w:rPr>
          <w:color w:val="231F20"/>
          <w:spacing w:val="2"/>
        </w:rPr>
        <w:t xml:space="preserve">Jakarta, </w:t>
      </w:r>
      <w:r>
        <w:rPr>
          <w:color w:val="231F20"/>
        </w:rPr>
        <w:t xml:space="preserve">kebijakan </w:t>
      </w:r>
      <w:r>
        <w:rPr>
          <w:color w:val="231F20"/>
          <w:spacing w:val="2"/>
        </w:rPr>
        <w:t>ini</w:t>
      </w:r>
      <w:r>
        <w:rPr>
          <w:color w:val="231F20"/>
          <w:spacing w:val="-8"/>
        </w:rPr>
        <w:t xml:space="preserve"> </w:t>
      </w:r>
      <w:r>
        <w:rPr>
          <w:color w:val="231F20"/>
        </w:rPr>
        <w:t>berada</w:t>
      </w:r>
      <w:r>
        <w:rPr>
          <w:color w:val="231F20"/>
          <w:spacing w:val="-8"/>
        </w:rPr>
        <w:t xml:space="preserve"> </w:t>
      </w:r>
      <w:r>
        <w:rPr>
          <w:color w:val="231F20"/>
        </w:rPr>
        <w:t>di</w:t>
      </w:r>
      <w:r>
        <w:rPr>
          <w:color w:val="231F20"/>
          <w:spacing w:val="-8"/>
        </w:rPr>
        <w:t xml:space="preserve"> </w:t>
      </w:r>
      <w:r>
        <w:rPr>
          <w:color w:val="231F20"/>
        </w:rPr>
        <w:t>tingkat</w:t>
      </w:r>
      <w:r>
        <w:rPr>
          <w:color w:val="231F20"/>
          <w:spacing w:val="-8"/>
        </w:rPr>
        <w:t xml:space="preserve"> </w:t>
      </w:r>
      <w:r>
        <w:rPr>
          <w:color w:val="231F20"/>
          <w:spacing w:val="2"/>
        </w:rPr>
        <w:t>dinas</w:t>
      </w:r>
      <w:r>
        <w:rPr>
          <w:color w:val="231F20"/>
          <w:spacing w:val="-8"/>
        </w:rPr>
        <w:t xml:space="preserve"> </w:t>
      </w:r>
      <w:r>
        <w:rPr>
          <w:color w:val="231F20"/>
        </w:rPr>
        <w:t>pendidikan</w:t>
      </w:r>
      <w:r>
        <w:rPr>
          <w:color w:val="231F20"/>
          <w:spacing w:val="-8"/>
        </w:rPr>
        <w:t xml:space="preserve"> </w:t>
      </w:r>
      <w:r>
        <w:rPr>
          <w:color w:val="231F20"/>
          <w:spacing w:val="2"/>
        </w:rPr>
        <w:t>dimana</w:t>
      </w:r>
      <w:r>
        <w:rPr>
          <w:color w:val="231F20"/>
          <w:spacing w:val="-8"/>
        </w:rPr>
        <w:t xml:space="preserve"> </w:t>
      </w:r>
      <w:r>
        <w:rPr>
          <w:color w:val="231F20"/>
        </w:rPr>
        <w:t>di</w:t>
      </w:r>
      <w:r>
        <w:rPr>
          <w:color w:val="231F20"/>
          <w:spacing w:val="-8"/>
        </w:rPr>
        <w:t xml:space="preserve"> </w:t>
      </w:r>
      <w:r>
        <w:rPr>
          <w:color w:val="231F20"/>
        </w:rPr>
        <w:t>semua</w:t>
      </w:r>
      <w:r>
        <w:rPr>
          <w:color w:val="231F20"/>
          <w:spacing w:val="-8"/>
        </w:rPr>
        <w:t xml:space="preserve"> </w:t>
      </w:r>
      <w:r>
        <w:rPr>
          <w:color w:val="231F20"/>
        </w:rPr>
        <w:t>sekolah</w:t>
      </w:r>
      <w:r>
        <w:rPr>
          <w:color w:val="231F20"/>
          <w:spacing w:val="-8"/>
        </w:rPr>
        <w:t xml:space="preserve"> </w:t>
      </w:r>
      <w:r>
        <w:rPr>
          <w:color w:val="231F20"/>
        </w:rPr>
        <w:t xml:space="preserve">di </w:t>
      </w:r>
      <w:r>
        <w:rPr>
          <w:color w:val="231F20"/>
          <w:spacing w:val="2"/>
        </w:rPr>
        <w:t xml:space="preserve">lingkungan </w:t>
      </w:r>
      <w:r>
        <w:rPr>
          <w:color w:val="231F20"/>
        </w:rPr>
        <w:t xml:space="preserve">DKI </w:t>
      </w:r>
      <w:r>
        <w:rPr>
          <w:color w:val="231F20"/>
          <w:spacing w:val="2"/>
        </w:rPr>
        <w:t xml:space="preserve">Jakarta, </w:t>
      </w:r>
      <w:r>
        <w:rPr>
          <w:color w:val="231F20"/>
        </w:rPr>
        <w:t xml:space="preserve">peserta </w:t>
      </w:r>
      <w:r>
        <w:rPr>
          <w:color w:val="231F20"/>
          <w:spacing w:val="2"/>
        </w:rPr>
        <w:t xml:space="preserve">didik dilarang </w:t>
      </w:r>
      <w:r>
        <w:rPr>
          <w:color w:val="231F20"/>
        </w:rPr>
        <w:t xml:space="preserve">membawa gawai yang mereka </w:t>
      </w:r>
      <w:r>
        <w:rPr>
          <w:color w:val="231F20"/>
          <w:spacing w:val="3"/>
        </w:rPr>
        <w:t xml:space="preserve">miliki </w:t>
      </w:r>
      <w:r>
        <w:rPr>
          <w:color w:val="231F20"/>
        </w:rPr>
        <w:t xml:space="preserve">selama proses belajar mengajar. </w:t>
      </w:r>
      <w:r>
        <w:rPr>
          <w:color w:val="231F20"/>
        </w:rPr>
        <w:t>Sementara itu,</w:t>
      </w:r>
      <w:r>
        <w:rPr>
          <w:color w:val="231F20"/>
          <w:spacing w:val="-12"/>
        </w:rPr>
        <w:t xml:space="preserve"> </w:t>
      </w:r>
      <w:r>
        <w:rPr>
          <w:color w:val="231F20"/>
        </w:rPr>
        <w:t>di</w:t>
      </w:r>
      <w:r>
        <w:rPr>
          <w:color w:val="231F20"/>
          <w:spacing w:val="-11"/>
        </w:rPr>
        <w:t xml:space="preserve"> </w:t>
      </w:r>
      <w:r>
        <w:rPr>
          <w:color w:val="231F20"/>
        </w:rPr>
        <w:t>Provinsi</w:t>
      </w:r>
      <w:r>
        <w:rPr>
          <w:color w:val="231F20"/>
          <w:spacing w:val="-11"/>
        </w:rPr>
        <w:t xml:space="preserve"> </w:t>
      </w:r>
      <w:r>
        <w:rPr>
          <w:color w:val="231F20"/>
        </w:rPr>
        <w:t>Banten</w:t>
      </w:r>
      <w:r>
        <w:rPr>
          <w:color w:val="231F20"/>
          <w:spacing w:val="-11"/>
        </w:rPr>
        <w:t xml:space="preserve"> </w:t>
      </w:r>
      <w:r>
        <w:rPr>
          <w:color w:val="231F20"/>
          <w:spacing w:val="2"/>
        </w:rPr>
        <w:t>dan</w:t>
      </w:r>
      <w:r>
        <w:rPr>
          <w:color w:val="231F20"/>
          <w:spacing w:val="-11"/>
        </w:rPr>
        <w:t xml:space="preserve"> </w:t>
      </w:r>
      <w:r>
        <w:rPr>
          <w:color w:val="231F20"/>
        </w:rPr>
        <w:t>Jawa</w:t>
      </w:r>
      <w:r>
        <w:rPr>
          <w:color w:val="231F20"/>
          <w:spacing w:val="-11"/>
        </w:rPr>
        <w:t xml:space="preserve"> </w:t>
      </w:r>
      <w:r>
        <w:rPr>
          <w:color w:val="231F20"/>
        </w:rPr>
        <w:t>Barat,</w:t>
      </w:r>
      <w:r>
        <w:rPr>
          <w:color w:val="231F20"/>
          <w:spacing w:val="-11"/>
        </w:rPr>
        <w:t xml:space="preserve"> </w:t>
      </w:r>
      <w:r>
        <w:rPr>
          <w:color w:val="231F20"/>
        </w:rPr>
        <w:t>kebijakan</w:t>
      </w:r>
      <w:r>
        <w:rPr>
          <w:color w:val="231F20"/>
          <w:spacing w:val="-12"/>
        </w:rPr>
        <w:t xml:space="preserve"> </w:t>
      </w:r>
      <w:r>
        <w:rPr>
          <w:color w:val="231F20"/>
        </w:rPr>
        <w:t>berada</w:t>
      </w:r>
      <w:r>
        <w:rPr>
          <w:color w:val="231F20"/>
          <w:spacing w:val="-11"/>
        </w:rPr>
        <w:t xml:space="preserve"> </w:t>
      </w:r>
      <w:r>
        <w:rPr>
          <w:color w:val="231F20"/>
        </w:rPr>
        <w:t>di</w:t>
      </w:r>
      <w:r>
        <w:rPr>
          <w:color w:val="231F20"/>
          <w:spacing w:val="-11"/>
        </w:rPr>
        <w:t xml:space="preserve"> </w:t>
      </w:r>
      <w:r>
        <w:rPr>
          <w:color w:val="231F20"/>
        </w:rPr>
        <w:t xml:space="preserve">tingkat satuan pendidikan. </w:t>
      </w:r>
      <w:r>
        <w:rPr>
          <w:color w:val="231F20"/>
          <w:spacing w:val="2"/>
        </w:rPr>
        <w:t xml:space="preserve">Dalam </w:t>
      </w:r>
      <w:r>
        <w:rPr>
          <w:color w:val="231F20"/>
        </w:rPr>
        <w:t xml:space="preserve">hal ini, kebijakan yang diambil oleh satuan pendidikan terbagi </w:t>
      </w:r>
      <w:r>
        <w:rPr>
          <w:color w:val="231F20"/>
          <w:spacing w:val="3"/>
        </w:rPr>
        <w:t xml:space="preserve">dalam </w:t>
      </w:r>
      <w:r>
        <w:rPr>
          <w:color w:val="231F20"/>
        </w:rPr>
        <w:t xml:space="preserve">tiga variasi. Pertama, sekolah melarang </w:t>
      </w:r>
      <w:r>
        <w:rPr>
          <w:color w:val="231F20"/>
          <w:spacing w:val="2"/>
        </w:rPr>
        <w:t xml:space="preserve">penggunaan </w:t>
      </w:r>
      <w:r>
        <w:rPr>
          <w:color w:val="231F20"/>
        </w:rPr>
        <w:t xml:space="preserve">gawai oleh peserta </w:t>
      </w:r>
      <w:r>
        <w:rPr>
          <w:color w:val="231F20"/>
          <w:spacing w:val="2"/>
        </w:rPr>
        <w:t xml:space="preserve">didik, </w:t>
      </w:r>
      <w:r>
        <w:rPr>
          <w:color w:val="231F20"/>
        </w:rPr>
        <w:t>jika ad</w:t>
      </w:r>
      <w:r>
        <w:rPr>
          <w:color w:val="231F20"/>
        </w:rPr>
        <w:t xml:space="preserve">a peserta </w:t>
      </w:r>
      <w:r>
        <w:rPr>
          <w:color w:val="231F20"/>
          <w:spacing w:val="2"/>
        </w:rPr>
        <w:t xml:space="preserve">didik </w:t>
      </w:r>
      <w:r>
        <w:rPr>
          <w:color w:val="231F20"/>
        </w:rPr>
        <w:t xml:space="preserve">yang membawa gawai di </w:t>
      </w:r>
      <w:r>
        <w:rPr>
          <w:color w:val="231F20"/>
          <w:spacing w:val="2"/>
        </w:rPr>
        <w:t xml:space="preserve">lingkungan </w:t>
      </w:r>
      <w:r>
        <w:rPr>
          <w:color w:val="231F20"/>
        </w:rPr>
        <w:t xml:space="preserve">sekolah </w:t>
      </w:r>
      <w:r>
        <w:rPr>
          <w:color w:val="231F20"/>
          <w:spacing w:val="2"/>
        </w:rPr>
        <w:t xml:space="preserve">maka </w:t>
      </w:r>
      <w:r>
        <w:rPr>
          <w:color w:val="231F20"/>
        </w:rPr>
        <w:t xml:space="preserve">harus dititipkan ke pihak sekolah. Kedua, sekolah mengijinkan siswa </w:t>
      </w:r>
      <w:r>
        <w:rPr>
          <w:color w:val="231F20"/>
          <w:spacing w:val="2"/>
        </w:rPr>
        <w:t xml:space="preserve">menggunakan </w:t>
      </w:r>
      <w:r>
        <w:rPr>
          <w:color w:val="231F20"/>
        </w:rPr>
        <w:t xml:space="preserve">gawai hanya </w:t>
      </w:r>
      <w:r>
        <w:rPr>
          <w:color w:val="231F20"/>
          <w:spacing w:val="2"/>
        </w:rPr>
        <w:t xml:space="preserve">ketika </w:t>
      </w:r>
      <w:r>
        <w:rPr>
          <w:color w:val="231F20"/>
        </w:rPr>
        <w:t xml:space="preserve">diminta oleh </w:t>
      </w:r>
      <w:r>
        <w:rPr>
          <w:color w:val="231F20"/>
          <w:spacing w:val="3"/>
        </w:rPr>
        <w:t xml:space="preserve">guru </w:t>
      </w:r>
      <w:r>
        <w:rPr>
          <w:color w:val="231F20"/>
        </w:rPr>
        <w:t xml:space="preserve">untuk kepentingan belajar. Ketiga, pihak sekolah memperbolehkan </w:t>
      </w:r>
      <w:r>
        <w:rPr>
          <w:color w:val="231F20"/>
          <w:spacing w:val="2"/>
        </w:rPr>
        <w:t xml:space="preserve">penggunaan </w:t>
      </w:r>
      <w:r>
        <w:rPr>
          <w:color w:val="231F20"/>
        </w:rPr>
        <w:t>ga</w:t>
      </w:r>
      <w:r>
        <w:rPr>
          <w:color w:val="231F20"/>
        </w:rPr>
        <w:t xml:space="preserve">wai secara bebas oleh peserta </w:t>
      </w:r>
      <w:r>
        <w:rPr>
          <w:color w:val="231F20"/>
          <w:spacing w:val="2"/>
        </w:rPr>
        <w:t xml:space="preserve">didik. </w:t>
      </w:r>
      <w:r>
        <w:rPr>
          <w:color w:val="231F20"/>
        </w:rPr>
        <w:t xml:space="preserve">Sementara </w:t>
      </w:r>
      <w:r>
        <w:rPr>
          <w:color w:val="231F20"/>
          <w:spacing w:val="2"/>
        </w:rPr>
        <w:t xml:space="preserve">dari </w:t>
      </w:r>
      <w:r>
        <w:rPr>
          <w:color w:val="231F20"/>
        </w:rPr>
        <w:t xml:space="preserve">hasil </w:t>
      </w:r>
      <w:r>
        <w:rPr>
          <w:color w:val="231F20"/>
          <w:spacing w:val="2"/>
        </w:rPr>
        <w:t xml:space="preserve">survey </w:t>
      </w:r>
      <w:r>
        <w:rPr>
          <w:color w:val="231F20"/>
        </w:rPr>
        <w:t xml:space="preserve">yang </w:t>
      </w:r>
      <w:r>
        <w:rPr>
          <w:color w:val="231F20"/>
          <w:spacing w:val="3"/>
        </w:rPr>
        <w:t xml:space="preserve">dilakukan </w:t>
      </w:r>
      <w:r>
        <w:rPr>
          <w:color w:val="231F20"/>
        </w:rPr>
        <w:t xml:space="preserve">pada peserta </w:t>
      </w:r>
      <w:r>
        <w:rPr>
          <w:color w:val="231F20"/>
          <w:spacing w:val="2"/>
        </w:rPr>
        <w:t xml:space="preserve">didik </w:t>
      </w:r>
      <w:r>
        <w:rPr>
          <w:color w:val="231F20"/>
        </w:rPr>
        <w:t xml:space="preserve">di 3 provinsi yaitu Jawa Barat, Banten </w:t>
      </w:r>
      <w:r>
        <w:rPr>
          <w:color w:val="231F20"/>
          <w:spacing w:val="2"/>
        </w:rPr>
        <w:t xml:space="preserve">dan </w:t>
      </w:r>
      <w:r>
        <w:rPr>
          <w:color w:val="231F20"/>
        </w:rPr>
        <w:t xml:space="preserve">DKI </w:t>
      </w:r>
      <w:r>
        <w:rPr>
          <w:color w:val="231F20"/>
          <w:spacing w:val="2"/>
        </w:rPr>
        <w:t xml:space="preserve">Jakarta </w:t>
      </w:r>
      <w:r>
        <w:rPr>
          <w:color w:val="231F20"/>
        </w:rPr>
        <w:t>menunjukan bahwa sebagian besar sekolah masih membolehkan siswa membawa gawai</w:t>
      </w:r>
      <w:r>
        <w:rPr>
          <w:color w:val="231F20"/>
          <w:spacing w:val="-6"/>
        </w:rPr>
        <w:t xml:space="preserve"> </w:t>
      </w:r>
      <w:r>
        <w:rPr>
          <w:color w:val="231F20"/>
        </w:rPr>
        <w:t>dengan</w:t>
      </w:r>
      <w:r>
        <w:rPr>
          <w:color w:val="231F20"/>
          <w:spacing w:val="-5"/>
        </w:rPr>
        <w:t xml:space="preserve"> </w:t>
      </w:r>
      <w:r>
        <w:rPr>
          <w:color w:val="231F20"/>
        </w:rPr>
        <w:t>catatan</w:t>
      </w:r>
      <w:r>
        <w:rPr>
          <w:color w:val="231F20"/>
          <w:spacing w:val="-5"/>
        </w:rPr>
        <w:t xml:space="preserve"> </w:t>
      </w:r>
      <w:r>
        <w:rPr>
          <w:color w:val="231F20"/>
        </w:rPr>
        <w:t>di</w:t>
      </w:r>
      <w:r>
        <w:rPr>
          <w:color w:val="231F20"/>
          <w:spacing w:val="-6"/>
        </w:rPr>
        <w:t xml:space="preserve"> </w:t>
      </w:r>
      <w:r>
        <w:rPr>
          <w:color w:val="231F20"/>
        </w:rPr>
        <w:t>bawah</w:t>
      </w:r>
      <w:r>
        <w:rPr>
          <w:color w:val="231F20"/>
          <w:spacing w:val="-5"/>
        </w:rPr>
        <w:t xml:space="preserve"> </w:t>
      </w:r>
      <w:r>
        <w:rPr>
          <w:color w:val="231F20"/>
        </w:rPr>
        <w:t>pengawasan</w:t>
      </w:r>
      <w:r>
        <w:rPr>
          <w:color w:val="231F20"/>
          <w:spacing w:val="-5"/>
        </w:rPr>
        <w:t xml:space="preserve"> </w:t>
      </w:r>
      <w:r>
        <w:rPr>
          <w:color w:val="231F20"/>
          <w:spacing w:val="3"/>
        </w:rPr>
        <w:t>guru.</w:t>
      </w:r>
      <w:r>
        <w:rPr>
          <w:color w:val="231F20"/>
          <w:spacing w:val="-5"/>
        </w:rPr>
        <w:t xml:space="preserve"> </w:t>
      </w:r>
      <w:r>
        <w:rPr>
          <w:color w:val="231F20"/>
        </w:rPr>
        <w:t>Hal</w:t>
      </w:r>
      <w:r>
        <w:rPr>
          <w:color w:val="231F20"/>
          <w:spacing w:val="-6"/>
        </w:rPr>
        <w:t xml:space="preserve"> </w:t>
      </w:r>
      <w:r>
        <w:rPr>
          <w:color w:val="231F20"/>
          <w:spacing w:val="2"/>
        </w:rPr>
        <w:t>ini</w:t>
      </w:r>
      <w:r>
        <w:rPr>
          <w:color w:val="231F20"/>
          <w:spacing w:val="-5"/>
        </w:rPr>
        <w:t xml:space="preserve"> </w:t>
      </w:r>
      <w:r>
        <w:rPr>
          <w:color w:val="231F20"/>
        </w:rPr>
        <w:t xml:space="preserve">dijawab oleh responden sebanyak </w:t>
      </w:r>
      <w:r>
        <w:rPr>
          <w:color w:val="231F20"/>
          <w:spacing w:val="-4"/>
        </w:rPr>
        <w:t xml:space="preserve">57,03%. </w:t>
      </w:r>
      <w:r>
        <w:rPr>
          <w:color w:val="231F20"/>
        </w:rPr>
        <w:t xml:space="preserve">Sementara yang menjawab membolehkan </w:t>
      </w:r>
      <w:r>
        <w:rPr>
          <w:color w:val="231F20"/>
          <w:spacing w:val="2"/>
        </w:rPr>
        <w:t xml:space="preserve">mengggunakan </w:t>
      </w:r>
      <w:r>
        <w:rPr>
          <w:color w:val="231F20"/>
        </w:rPr>
        <w:t xml:space="preserve">kapanpun </w:t>
      </w:r>
      <w:r>
        <w:rPr>
          <w:color w:val="231F20"/>
          <w:spacing w:val="2"/>
        </w:rPr>
        <w:t xml:space="preserve">dan </w:t>
      </w:r>
      <w:r>
        <w:rPr>
          <w:color w:val="231F20"/>
        </w:rPr>
        <w:t xml:space="preserve">untuk kepentingan apapun sebanyak 36,04% </w:t>
      </w:r>
      <w:r>
        <w:rPr>
          <w:color w:val="231F20"/>
          <w:spacing w:val="2"/>
        </w:rPr>
        <w:t xml:space="preserve">sebaliknya </w:t>
      </w:r>
      <w:r>
        <w:rPr>
          <w:color w:val="231F20"/>
        </w:rPr>
        <w:t xml:space="preserve">yang menjawab </w:t>
      </w:r>
      <w:r>
        <w:rPr>
          <w:color w:val="231F20"/>
          <w:spacing w:val="2"/>
        </w:rPr>
        <w:t xml:space="preserve">tidak </w:t>
      </w:r>
      <w:r>
        <w:rPr>
          <w:color w:val="231F20"/>
        </w:rPr>
        <w:t>boleh membawa</w:t>
      </w:r>
      <w:r>
        <w:rPr>
          <w:color w:val="231F20"/>
          <w:spacing w:val="-17"/>
        </w:rPr>
        <w:t xml:space="preserve"> </w:t>
      </w:r>
      <w:r>
        <w:rPr>
          <w:color w:val="231F20"/>
        </w:rPr>
        <w:t>gawai</w:t>
      </w:r>
      <w:r>
        <w:rPr>
          <w:color w:val="231F20"/>
          <w:spacing w:val="-17"/>
        </w:rPr>
        <w:t xml:space="preserve"> </w:t>
      </w:r>
      <w:r>
        <w:rPr>
          <w:color w:val="231F20"/>
        </w:rPr>
        <w:t>ke</w:t>
      </w:r>
      <w:r>
        <w:rPr>
          <w:color w:val="231F20"/>
          <w:spacing w:val="-17"/>
        </w:rPr>
        <w:t xml:space="preserve"> </w:t>
      </w:r>
      <w:r>
        <w:rPr>
          <w:color w:val="231F20"/>
        </w:rPr>
        <w:t>sekolah</w:t>
      </w:r>
      <w:r>
        <w:rPr>
          <w:color w:val="231F20"/>
          <w:spacing w:val="-17"/>
        </w:rPr>
        <w:t xml:space="preserve"> </w:t>
      </w:r>
      <w:r>
        <w:rPr>
          <w:color w:val="231F20"/>
        </w:rPr>
        <w:t>sama</w:t>
      </w:r>
      <w:r>
        <w:rPr>
          <w:color w:val="231F20"/>
          <w:spacing w:val="-17"/>
        </w:rPr>
        <w:t xml:space="preserve"> </w:t>
      </w:r>
      <w:r>
        <w:rPr>
          <w:color w:val="231F20"/>
          <w:spacing w:val="2"/>
        </w:rPr>
        <w:t>sekali</w:t>
      </w:r>
      <w:r>
        <w:rPr>
          <w:color w:val="231F20"/>
          <w:spacing w:val="-16"/>
        </w:rPr>
        <w:t xml:space="preserve"> </w:t>
      </w:r>
      <w:r>
        <w:rPr>
          <w:color w:val="231F20"/>
        </w:rPr>
        <w:t>hanya</w:t>
      </w:r>
      <w:r>
        <w:rPr>
          <w:color w:val="231F20"/>
          <w:spacing w:val="-17"/>
        </w:rPr>
        <w:t xml:space="preserve"> </w:t>
      </w:r>
      <w:r>
        <w:rPr>
          <w:color w:val="231F20"/>
        </w:rPr>
        <w:t>dijawab</w:t>
      </w:r>
      <w:r>
        <w:rPr>
          <w:color w:val="231F20"/>
          <w:spacing w:val="-17"/>
        </w:rPr>
        <w:t xml:space="preserve"> </w:t>
      </w:r>
      <w:r>
        <w:rPr>
          <w:color w:val="231F20"/>
        </w:rPr>
        <w:t>oleh</w:t>
      </w:r>
      <w:r>
        <w:rPr>
          <w:color w:val="231F20"/>
          <w:spacing w:val="-17"/>
        </w:rPr>
        <w:t xml:space="preserve"> </w:t>
      </w:r>
      <w:r>
        <w:rPr>
          <w:color w:val="231F20"/>
        </w:rPr>
        <w:t xml:space="preserve">6.93% (lihat </w:t>
      </w:r>
      <w:r>
        <w:rPr>
          <w:color w:val="231F20"/>
          <w:spacing w:val="2"/>
        </w:rPr>
        <w:t>diagram</w:t>
      </w:r>
      <w:r>
        <w:rPr>
          <w:color w:val="231F20"/>
          <w:spacing w:val="-10"/>
        </w:rPr>
        <w:t xml:space="preserve"> </w:t>
      </w:r>
      <w:r>
        <w:rPr>
          <w:color w:val="231F20"/>
          <w:spacing w:val="-3"/>
        </w:rPr>
        <w:t>5.7).</w:t>
      </w:r>
    </w:p>
    <w:p w:rsidR="00B34C9E" w:rsidRDefault="006202EF">
      <w:pPr>
        <w:pStyle w:val="BodyText"/>
        <w:spacing w:before="221" w:line="249" w:lineRule="auto"/>
        <w:ind w:left="617" w:right="898" w:firstLine="720"/>
        <w:jc w:val="both"/>
      </w:pPr>
      <w:r>
        <w:rPr>
          <w:color w:val="231F20"/>
        </w:rPr>
        <w:t xml:space="preserve">Masih variatifnya </w:t>
      </w:r>
      <w:r>
        <w:rPr>
          <w:color w:val="231F20"/>
          <w:spacing w:val="2"/>
        </w:rPr>
        <w:t xml:space="preserve">aturan penggunaan </w:t>
      </w:r>
      <w:r>
        <w:rPr>
          <w:color w:val="231F20"/>
        </w:rPr>
        <w:t xml:space="preserve">gawai menunjukan belum adanya regulasi terpusat </w:t>
      </w:r>
      <w:r>
        <w:rPr>
          <w:color w:val="231F20"/>
          <w:spacing w:val="2"/>
        </w:rPr>
        <w:t xml:space="preserve">dari </w:t>
      </w:r>
      <w:r>
        <w:rPr>
          <w:color w:val="231F20"/>
        </w:rPr>
        <w:t xml:space="preserve">pemerintah. Padahal kebijakan </w:t>
      </w:r>
      <w:r>
        <w:rPr>
          <w:color w:val="231F20"/>
          <w:spacing w:val="2"/>
        </w:rPr>
        <w:t xml:space="preserve">penggunaan </w:t>
      </w:r>
      <w:r>
        <w:rPr>
          <w:color w:val="231F20"/>
        </w:rPr>
        <w:t xml:space="preserve">gawai sudah seharusnya </w:t>
      </w:r>
      <w:r>
        <w:rPr>
          <w:color w:val="231F20"/>
          <w:spacing w:val="2"/>
        </w:rPr>
        <w:t xml:space="preserve">dipertimbangkan </w:t>
      </w:r>
      <w:r>
        <w:rPr>
          <w:color w:val="231F20"/>
        </w:rPr>
        <w:t xml:space="preserve">demi </w:t>
      </w:r>
      <w:r>
        <w:rPr>
          <w:color w:val="231F20"/>
          <w:spacing w:val="2"/>
        </w:rPr>
        <w:t xml:space="preserve">kualitas </w:t>
      </w:r>
      <w:r>
        <w:rPr>
          <w:color w:val="231F20"/>
        </w:rPr>
        <w:t xml:space="preserve">pembelajaran </w:t>
      </w:r>
      <w:r>
        <w:rPr>
          <w:color w:val="231F20"/>
          <w:spacing w:val="2"/>
        </w:rPr>
        <w:t xml:space="preserve">anak dan </w:t>
      </w:r>
      <w:r>
        <w:rPr>
          <w:color w:val="231F20"/>
        </w:rPr>
        <w:t>upaya memberikan ke</w:t>
      </w:r>
      <w:r>
        <w:rPr>
          <w:color w:val="231F20"/>
        </w:rPr>
        <w:t xml:space="preserve">sempatan pada </w:t>
      </w:r>
      <w:r>
        <w:rPr>
          <w:color w:val="231F20"/>
          <w:spacing w:val="2"/>
        </w:rPr>
        <w:t xml:space="preserve">anak </w:t>
      </w:r>
      <w:r>
        <w:rPr>
          <w:color w:val="231F20"/>
        </w:rPr>
        <w:t xml:space="preserve">untuk belajar lebih optimal lagi. Padahal sudah selayaknya mendapatkan perhatian lebih. Gawai sangat berpotensi </w:t>
      </w:r>
      <w:r>
        <w:rPr>
          <w:color w:val="231F20"/>
          <w:spacing w:val="3"/>
        </w:rPr>
        <w:t xml:space="preserve">dalam </w:t>
      </w:r>
      <w:r>
        <w:rPr>
          <w:color w:val="231F20"/>
        </w:rPr>
        <w:t xml:space="preserve">merusak otak </w:t>
      </w:r>
      <w:r>
        <w:rPr>
          <w:color w:val="231F20"/>
          <w:spacing w:val="2"/>
        </w:rPr>
        <w:t xml:space="preserve">anak </w:t>
      </w:r>
      <w:r>
        <w:rPr>
          <w:color w:val="231F20"/>
        </w:rPr>
        <w:t xml:space="preserve">terutama </w:t>
      </w:r>
      <w:r>
        <w:rPr>
          <w:color w:val="231F20"/>
          <w:spacing w:val="3"/>
        </w:rPr>
        <w:t xml:space="preserve">dalam </w:t>
      </w:r>
      <w:r>
        <w:rPr>
          <w:color w:val="231F20"/>
        </w:rPr>
        <w:t xml:space="preserve">perkembangan nalarnya. Hal </w:t>
      </w:r>
      <w:r>
        <w:rPr>
          <w:color w:val="231F20"/>
          <w:spacing w:val="2"/>
        </w:rPr>
        <w:t xml:space="preserve">ini </w:t>
      </w:r>
      <w:r>
        <w:rPr>
          <w:color w:val="231F20"/>
        </w:rPr>
        <w:t xml:space="preserve">jelas </w:t>
      </w:r>
      <w:r>
        <w:rPr>
          <w:color w:val="231F20"/>
          <w:spacing w:val="3"/>
        </w:rPr>
        <w:t xml:space="preserve">akan </w:t>
      </w:r>
      <w:r>
        <w:rPr>
          <w:color w:val="231F20"/>
        </w:rPr>
        <w:t xml:space="preserve">memicu terhadap berkurangnya konsentrasi belajar </w:t>
      </w:r>
      <w:r>
        <w:rPr>
          <w:color w:val="231F20"/>
          <w:spacing w:val="2"/>
        </w:rPr>
        <w:t xml:space="preserve">dan </w:t>
      </w:r>
      <w:r>
        <w:rPr>
          <w:color w:val="231F20"/>
        </w:rPr>
        <w:t xml:space="preserve">menurunnya memori </w:t>
      </w:r>
      <w:r>
        <w:rPr>
          <w:color w:val="231F20"/>
          <w:spacing w:val="2"/>
        </w:rPr>
        <w:t>berfikir</w:t>
      </w:r>
      <w:r>
        <w:rPr>
          <w:color w:val="231F20"/>
          <w:spacing w:val="35"/>
        </w:rPr>
        <w:t xml:space="preserve"> </w:t>
      </w:r>
      <w:r>
        <w:rPr>
          <w:color w:val="231F20"/>
        </w:rPr>
        <w:t>siswa.</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2081" w:right="652" w:hanging="1088"/>
      </w:pPr>
      <w:r>
        <w:rPr>
          <w:color w:val="231F20"/>
        </w:rPr>
        <w:t>Diagram 5.7 Aturan Penggunaan Gawai di Sekolah di Provinsi DKI Jakarta, Jawa Barat dan Banten</w:t>
      </w:r>
    </w:p>
    <w:p w:rsidR="00B34C9E" w:rsidRDefault="002033FC">
      <w:pPr>
        <w:pStyle w:val="BodyText"/>
        <w:spacing w:before="6"/>
        <w:rPr>
          <w:sz w:val="9"/>
        </w:rPr>
      </w:pPr>
      <w:r>
        <w:rPr>
          <w:noProof/>
          <w:lang w:val="id-ID" w:eastAsia="id-ID" w:bidi="yi-Hebr"/>
        </w:rPr>
        <mc:AlternateContent>
          <mc:Choice Requires="wpg">
            <w:drawing>
              <wp:anchor distT="0" distB="0" distL="114300" distR="114300" simplePos="0" relativeHeight="251691520" behindDoc="1" locked="0" layoutInCell="1" allowOverlap="1">
                <wp:simplePos x="0" y="0"/>
                <wp:positionH relativeFrom="page">
                  <wp:posOffset>1168400</wp:posOffset>
                </wp:positionH>
                <wp:positionV relativeFrom="paragraph">
                  <wp:posOffset>94615</wp:posOffset>
                </wp:positionV>
                <wp:extent cx="3170555" cy="2000885"/>
                <wp:effectExtent l="0" t="0" r="0" b="0"/>
                <wp:wrapTopAndBottom/>
                <wp:docPr id="3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0555" cy="2000885"/>
                          <a:chOff x="1841" y="149"/>
                          <a:chExt cx="4993" cy="3151"/>
                        </a:xfrm>
                      </wpg:grpSpPr>
                      <pic:pic xmlns:pic="http://schemas.openxmlformats.org/drawingml/2006/picture">
                        <pic:nvPicPr>
                          <pic:cNvPr id="34"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893" y="230"/>
                            <a:ext cx="4830" cy="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79"/>
                        <wps:cNvSpPr>
                          <a:spLocks noChangeArrowheads="1"/>
                        </wps:cNvSpPr>
                        <wps:spPr bwMode="auto">
                          <a:xfrm>
                            <a:off x="1845" y="154"/>
                            <a:ext cx="4983" cy="314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54859" id="Group 77" o:spid="_x0000_s1026" style="position:absolute;margin-left:92pt;margin-top:7.45pt;width:249.65pt;height:157.55pt;z-index:-251624960;mso-position-horizontal-relative:page" coordorigin="1841,149" coordsize="4993,3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">
                <v:shape id="Picture 78" o:spid="_x0000_s1027" type="#_x0000_t75" style="position:absolute;left:1893;top:230;width:4830;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UOJLGAAAA2wAAAA8AAABkcnMvZG93bnJldi54bWxEj19Lw0AQxN+FfodjC77Zi62WmPYS/INo&#10;iyC2fejjkluTYG4vZM82+uk9odDHYWZ+wyyLwbXqQL00ng1cTxJQxKW3DVcGdtvnqxSUBGSLrWcy&#10;8EMCRT66WGJm/ZE/6LAJlYoQlgwN1CF0mdZS1uRQJr4jjt6n7x2GKPtK2x6PEe5aPU2SuXbYcFyo&#10;saPHmsqvzbczcPf+O9trkXXyNn0Ic+FV+vJ0a8zleLhfgAo0hHP41H61BmY38P8l/gCd/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Q4ksYAAADbAAAADwAAAAAAAAAAAAAA&#10;AACfAgAAZHJzL2Rvd25yZXYueG1sUEsFBgAAAAAEAAQA9wAAAJIDAAAAAA==&#10;">
                  <v:imagedata r:id="rId97" o:title=""/>
                </v:shape>
                <v:rect id="Rectangle 79" o:spid="_x0000_s1028" style="position:absolute;left:1845;top:154;width:4983;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mYcUA&#10;AADbAAAADwAAAGRycy9kb3ducmV2LnhtbESPT2sCMRTE70K/Q3iCN83a6lK3ZkUKBQ9aWi0Ub6+b&#10;t3/o5mVJoq7f3hSEHoeZ+Q2zXPWmFWdyvrGsYDpJQBAXVjdcKfg6vI2fQfiArLG1TAqu5GGVPwyW&#10;mGl74U8670MlIoR9hgrqELpMSl/UZNBPbEccvdI6gyFKV0nt8BLhppWPSZJKgw3HhRo7eq2p+N2f&#10;jAI92x6s/di9+2Na6vn6+vO9WTilRsN+/QIiUB/+w/f2Rit4SuH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2ZhxQAAANsAAAAPAAAAAAAAAAAAAAAAAJgCAABkcnMv&#10;ZG93bnJldi54bWxQSwUGAAAAAAQABAD1AAAAigMAAAAA&#10;" filled="f" strokecolor="#231f20" strokeweight=".5pt"/>
                <w10:wrap type="topAndBottom" anchorx="page"/>
              </v:group>
            </w:pict>
          </mc:Fallback>
        </mc:AlternateContent>
      </w:r>
    </w:p>
    <w:p w:rsidR="00B34C9E" w:rsidRDefault="006202EF">
      <w:pPr>
        <w:pStyle w:val="BodyText"/>
        <w:spacing w:before="94"/>
        <w:ind w:left="398" w:right="115"/>
        <w:jc w:val="center"/>
      </w:pPr>
      <w:r>
        <w:rPr>
          <w:color w:val="231F20"/>
        </w:rPr>
        <w:t>Sumber: Puslitjakdikbud, 2018</w:t>
      </w:r>
    </w:p>
    <w:p w:rsidR="00B34C9E" w:rsidRDefault="006202EF">
      <w:pPr>
        <w:pStyle w:val="BodyText"/>
        <w:spacing w:before="210" w:line="249" w:lineRule="auto"/>
        <w:ind w:left="900" w:right="614" w:firstLine="720"/>
        <w:jc w:val="both"/>
      </w:pPr>
      <w:r>
        <w:rPr>
          <w:color w:val="231F20"/>
        </w:rPr>
        <w:t xml:space="preserve">Tingginya kecenderungan dampak gawai terhadap menurunnya konsentrasi belajar </w:t>
      </w:r>
      <w:r>
        <w:rPr>
          <w:color w:val="231F20"/>
          <w:spacing w:val="2"/>
        </w:rPr>
        <w:t xml:space="preserve">anak </w:t>
      </w:r>
      <w:r>
        <w:rPr>
          <w:color w:val="231F20"/>
        </w:rPr>
        <w:t xml:space="preserve">seharusnya menjadi perhatian Kementerian Pendidikan </w:t>
      </w:r>
      <w:r>
        <w:rPr>
          <w:color w:val="231F20"/>
          <w:spacing w:val="2"/>
        </w:rPr>
        <w:t xml:space="preserve">dan </w:t>
      </w:r>
      <w:r>
        <w:rPr>
          <w:color w:val="231F20"/>
        </w:rPr>
        <w:t xml:space="preserve">Kebudayaan. Pasalnya, kegandrungan pelajar pada gawai tanpa </w:t>
      </w:r>
      <w:r>
        <w:rPr>
          <w:color w:val="231F20"/>
          <w:spacing w:val="2"/>
        </w:rPr>
        <w:t xml:space="preserve">diimbangi </w:t>
      </w:r>
      <w:r>
        <w:rPr>
          <w:color w:val="231F20"/>
        </w:rPr>
        <w:t xml:space="preserve">dengan peningkatan </w:t>
      </w:r>
      <w:r>
        <w:rPr>
          <w:color w:val="231F20"/>
          <w:spacing w:val="2"/>
        </w:rPr>
        <w:t xml:space="preserve">kualitas </w:t>
      </w:r>
      <w:r>
        <w:rPr>
          <w:color w:val="231F20"/>
        </w:rPr>
        <w:t>hidup dapat menghamb</w:t>
      </w:r>
      <w:r>
        <w:rPr>
          <w:color w:val="231F20"/>
        </w:rPr>
        <w:t xml:space="preserve">at perkembangan </w:t>
      </w:r>
      <w:r>
        <w:rPr>
          <w:color w:val="231F20"/>
          <w:spacing w:val="3"/>
        </w:rPr>
        <w:t xml:space="preserve">anak. </w:t>
      </w:r>
      <w:r>
        <w:rPr>
          <w:color w:val="231F20"/>
        </w:rPr>
        <w:t xml:space="preserve">Hal </w:t>
      </w:r>
      <w:r>
        <w:rPr>
          <w:color w:val="231F20"/>
          <w:spacing w:val="2"/>
        </w:rPr>
        <w:t xml:space="preserve">ini </w:t>
      </w:r>
      <w:r>
        <w:rPr>
          <w:color w:val="231F20"/>
        </w:rPr>
        <w:t xml:space="preserve">cukup mengkhawatirkan  terlebih  Indonesia  sedang menghadapi bonus demografi pada tahun 2030 di mana pada masa itu usia produktif mendominasi sebanyak 70%. Jika </w:t>
      </w:r>
      <w:r>
        <w:rPr>
          <w:color w:val="231F20"/>
          <w:spacing w:val="2"/>
        </w:rPr>
        <w:t xml:space="preserve">kualitas </w:t>
      </w:r>
      <w:r>
        <w:rPr>
          <w:color w:val="231F20"/>
        </w:rPr>
        <w:t xml:space="preserve">hidup </w:t>
      </w:r>
      <w:r>
        <w:rPr>
          <w:color w:val="231F20"/>
          <w:spacing w:val="2"/>
        </w:rPr>
        <w:t xml:space="preserve">anak tidak </w:t>
      </w:r>
      <w:r>
        <w:rPr>
          <w:color w:val="231F20"/>
        </w:rPr>
        <w:t>dibenahi Indonesia dapat kehilangan mo</w:t>
      </w:r>
      <w:r>
        <w:rPr>
          <w:color w:val="231F20"/>
        </w:rPr>
        <w:t xml:space="preserve">mentum untuk </w:t>
      </w:r>
      <w:r>
        <w:rPr>
          <w:color w:val="231F20"/>
          <w:spacing w:val="2"/>
        </w:rPr>
        <w:t xml:space="preserve">meningkatkan kualitas </w:t>
      </w:r>
      <w:r>
        <w:rPr>
          <w:color w:val="231F20"/>
        </w:rPr>
        <w:t xml:space="preserve">bangsa melalui </w:t>
      </w:r>
      <w:r>
        <w:rPr>
          <w:color w:val="231F20"/>
          <w:spacing w:val="-2"/>
        </w:rPr>
        <w:t xml:space="preserve">SDM </w:t>
      </w:r>
      <w:r>
        <w:rPr>
          <w:color w:val="231F20"/>
        </w:rPr>
        <w:t xml:space="preserve">yang </w:t>
      </w:r>
      <w:r>
        <w:rPr>
          <w:color w:val="231F20"/>
          <w:spacing w:val="2"/>
        </w:rPr>
        <w:t xml:space="preserve">tangguh. </w:t>
      </w:r>
      <w:r>
        <w:rPr>
          <w:color w:val="231F20"/>
        </w:rPr>
        <w:t xml:space="preserve">Untuk itu, regulasi mengenai </w:t>
      </w:r>
      <w:r>
        <w:rPr>
          <w:color w:val="231F20"/>
          <w:spacing w:val="2"/>
        </w:rPr>
        <w:t xml:space="preserve">penggunaan </w:t>
      </w:r>
      <w:r>
        <w:rPr>
          <w:color w:val="231F20"/>
        </w:rPr>
        <w:t xml:space="preserve">gawai sudah sangat mendesak untuk diterbitkan. Namun yang harus diingat juga bahwa pelarangan total </w:t>
      </w:r>
      <w:r>
        <w:rPr>
          <w:color w:val="231F20"/>
          <w:spacing w:val="2"/>
        </w:rPr>
        <w:t xml:space="preserve">penggunaan </w:t>
      </w:r>
      <w:r>
        <w:rPr>
          <w:color w:val="231F20"/>
        </w:rPr>
        <w:t xml:space="preserve">gawai di </w:t>
      </w:r>
      <w:r>
        <w:rPr>
          <w:color w:val="231F20"/>
          <w:spacing w:val="2"/>
        </w:rPr>
        <w:t xml:space="preserve">kalangan </w:t>
      </w:r>
      <w:r>
        <w:rPr>
          <w:color w:val="231F20"/>
        </w:rPr>
        <w:t xml:space="preserve">pelajar SMA </w:t>
      </w:r>
      <w:r>
        <w:rPr>
          <w:color w:val="231F20"/>
          <w:spacing w:val="2"/>
        </w:rPr>
        <w:t xml:space="preserve">bukan </w:t>
      </w:r>
      <w:r>
        <w:rPr>
          <w:color w:val="231F20"/>
        </w:rPr>
        <w:t>h</w:t>
      </w:r>
      <w:r>
        <w:rPr>
          <w:color w:val="231F20"/>
        </w:rPr>
        <w:t xml:space="preserve">al bijak. </w:t>
      </w:r>
      <w:r>
        <w:rPr>
          <w:color w:val="231F20"/>
          <w:spacing w:val="-3"/>
        </w:rPr>
        <w:t xml:space="preserve">Tetapi </w:t>
      </w:r>
      <w:r>
        <w:rPr>
          <w:color w:val="231F20"/>
        </w:rPr>
        <w:t xml:space="preserve">sudah seharusnya gawai dapat didorong ke </w:t>
      </w:r>
      <w:r>
        <w:rPr>
          <w:color w:val="231F20"/>
          <w:spacing w:val="3"/>
        </w:rPr>
        <w:t xml:space="preserve">arah </w:t>
      </w:r>
      <w:r>
        <w:rPr>
          <w:color w:val="231F20"/>
        </w:rPr>
        <w:t>yang lebih positif lagi misalnya sebagai</w:t>
      </w:r>
      <w:r>
        <w:rPr>
          <w:color w:val="231F20"/>
          <w:spacing w:val="-9"/>
        </w:rPr>
        <w:t xml:space="preserve"> </w:t>
      </w:r>
      <w:r>
        <w:rPr>
          <w:color w:val="231F20"/>
        </w:rPr>
        <w:t>media</w:t>
      </w:r>
      <w:r>
        <w:rPr>
          <w:color w:val="231F20"/>
          <w:spacing w:val="-9"/>
        </w:rPr>
        <w:t xml:space="preserve"> </w:t>
      </w:r>
      <w:r>
        <w:rPr>
          <w:color w:val="231F20"/>
        </w:rPr>
        <w:t>informasi</w:t>
      </w:r>
      <w:r>
        <w:rPr>
          <w:color w:val="231F20"/>
          <w:spacing w:val="-9"/>
        </w:rPr>
        <w:t xml:space="preserve"> </w:t>
      </w:r>
      <w:r>
        <w:rPr>
          <w:color w:val="231F20"/>
          <w:spacing w:val="2"/>
        </w:rPr>
        <w:t>dan</w:t>
      </w:r>
      <w:r>
        <w:rPr>
          <w:color w:val="231F20"/>
          <w:spacing w:val="-9"/>
        </w:rPr>
        <w:t xml:space="preserve"> </w:t>
      </w:r>
      <w:r>
        <w:rPr>
          <w:color w:val="231F20"/>
        </w:rPr>
        <w:t>layanan</w:t>
      </w:r>
      <w:r>
        <w:rPr>
          <w:color w:val="231F20"/>
          <w:spacing w:val="-9"/>
        </w:rPr>
        <w:t xml:space="preserve"> </w:t>
      </w:r>
      <w:r>
        <w:rPr>
          <w:color w:val="231F20"/>
        </w:rPr>
        <w:t>edukasi</w:t>
      </w:r>
      <w:r>
        <w:rPr>
          <w:color w:val="231F20"/>
          <w:spacing w:val="-9"/>
        </w:rPr>
        <w:t xml:space="preserve"> </w:t>
      </w:r>
      <w:r>
        <w:rPr>
          <w:color w:val="231F20"/>
        </w:rPr>
        <w:t>atau</w:t>
      </w:r>
      <w:r>
        <w:rPr>
          <w:color w:val="231F20"/>
          <w:spacing w:val="-9"/>
        </w:rPr>
        <w:t xml:space="preserve"> </w:t>
      </w:r>
      <w:r>
        <w:rPr>
          <w:color w:val="231F20"/>
          <w:spacing w:val="3"/>
        </w:rPr>
        <w:t>bahkan</w:t>
      </w:r>
      <w:r>
        <w:rPr>
          <w:color w:val="231F20"/>
          <w:spacing w:val="-8"/>
        </w:rPr>
        <w:t xml:space="preserve"> </w:t>
      </w:r>
      <w:r>
        <w:rPr>
          <w:color w:val="231F20"/>
        </w:rPr>
        <w:t xml:space="preserve">sebagai sumber ilmu pengetahuan melalui regulasi </w:t>
      </w:r>
      <w:r>
        <w:rPr>
          <w:color w:val="231F20"/>
          <w:spacing w:val="2"/>
        </w:rPr>
        <w:t xml:space="preserve">dan </w:t>
      </w:r>
      <w:r>
        <w:rPr>
          <w:color w:val="231F20"/>
        </w:rPr>
        <w:t>kontrol yang jelas oleh semua</w:t>
      </w:r>
      <w:r>
        <w:rPr>
          <w:color w:val="231F20"/>
          <w:spacing w:val="-10"/>
        </w:rPr>
        <w:t xml:space="preserve"> </w:t>
      </w:r>
      <w:r>
        <w:rPr>
          <w:color w:val="231F20"/>
          <w:spacing w:val="2"/>
        </w:rPr>
        <w:t>pihak.</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spacing w:before="4"/>
        <w:rPr>
          <w:sz w:val="17"/>
        </w:rPr>
      </w:pPr>
    </w:p>
    <w:p w:rsidR="00B34C9E" w:rsidRDefault="00B34C9E">
      <w:pPr>
        <w:rPr>
          <w:sz w:val="17"/>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6"/>
        <w:rPr>
          <w:sz w:val="18"/>
        </w:rPr>
      </w:pPr>
    </w:p>
    <w:p w:rsidR="00B34C9E" w:rsidRDefault="006202EF">
      <w:pPr>
        <w:pStyle w:val="Heading1"/>
        <w:spacing w:line="297" w:lineRule="auto"/>
        <w:ind w:left="2894" w:right="2608"/>
      </w:pPr>
      <w:r>
        <w:rPr>
          <w:color w:val="231F20"/>
        </w:rPr>
        <w:t xml:space="preserve">BAB VI </w:t>
      </w:r>
      <w:r>
        <w:rPr>
          <w:color w:val="231F20"/>
          <w:w w:val="95"/>
        </w:rPr>
        <w:t>PENUTUP</w:t>
      </w:r>
    </w:p>
    <w:p w:rsidR="00B34C9E" w:rsidRDefault="00B34C9E">
      <w:pPr>
        <w:pStyle w:val="BodyText"/>
        <w:spacing w:before="5"/>
        <w:rPr>
          <w:b/>
          <w:sz w:val="41"/>
        </w:rPr>
      </w:pPr>
    </w:p>
    <w:p w:rsidR="00B34C9E" w:rsidRDefault="002033FC">
      <w:pPr>
        <w:pStyle w:val="Heading2"/>
        <w:numPr>
          <w:ilvl w:val="0"/>
          <w:numId w:val="12"/>
        </w:numPr>
        <w:tabs>
          <w:tab w:val="left" w:pos="1260"/>
          <w:tab w:val="left" w:pos="1261"/>
        </w:tabs>
        <w:ind w:hanging="361"/>
      </w:pPr>
      <w:r>
        <w:rPr>
          <w:noProof/>
          <w:lang w:val="id-ID" w:eastAsia="id-ID" w:bidi="yi-Hebr"/>
        </w:rPr>
        <mc:AlternateContent>
          <mc:Choice Requires="wps">
            <w:drawing>
              <wp:anchor distT="0" distB="0" distL="114300" distR="114300" simplePos="0" relativeHeight="251672064" behindDoc="1" locked="0" layoutInCell="1" allowOverlap="1">
                <wp:simplePos x="0" y="0"/>
                <wp:positionH relativeFrom="page">
                  <wp:posOffset>1057275</wp:posOffset>
                </wp:positionH>
                <wp:positionV relativeFrom="paragraph">
                  <wp:posOffset>87630</wp:posOffset>
                </wp:positionV>
                <wp:extent cx="456565" cy="803910"/>
                <wp:effectExtent l="0" t="0" r="0" b="0"/>
                <wp:wrapNone/>
                <wp:docPr id="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50"/>
                              <w:rPr>
                                <w:sz w:val="94"/>
                              </w:rPr>
                            </w:pPr>
                            <w:r>
                              <w:rPr>
                                <w:color w:val="231F20"/>
                                <w:w w:val="105"/>
                                <w:sz w:val="94"/>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4" type="#_x0000_t202" style="position:absolute;left:0;text-align:left;margin-left:83.25pt;margin-top:6.9pt;width:35.95pt;height:63.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" filled="f" stroked="f">
                <v:textbox inset="0,0,0,0">
                  <w:txbxContent>
                    <w:p w:rsidR="00B34C9E" w:rsidRDefault="006202EF">
                      <w:pPr>
                        <w:spacing w:before="50"/>
                        <w:rPr>
                          <w:sz w:val="94"/>
                        </w:rPr>
                      </w:pPr>
                      <w:r>
                        <w:rPr>
                          <w:color w:val="231F20"/>
                          <w:w w:val="105"/>
                          <w:sz w:val="94"/>
                        </w:rPr>
                        <w:t>H</w:t>
                      </w:r>
                    </w:p>
                  </w:txbxContent>
                </v:textbox>
                <w10:wrap anchorx="page"/>
              </v:shape>
            </w:pict>
          </mc:Fallback>
        </mc:AlternateContent>
      </w:r>
      <w:r w:rsidR="006202EF">
        <w:rPr>
          <w:color w:val="231F20"/>
        </w:rPr>
        <w:t>Kesimpulan</w:t>
      </w:r>
    </w:p>
    <w:p w:rsidR="00B34C9E" w:rsidRDefault="006202EF">
      <w:pPr>
        <w:pStyle w:val="BodyText"/>
        <w:spacing w:before="170" w:line="249" w:lineRule="auto"/>
        <w:ind w:left="1583" w:right="614"/>
        <w:jc w:val="both"/>
      </w:pPr>
      <w:r>
        <w:rPr>
          <w:color w:val="231F20"/>
        </w:rPr>
        <w:t xml:space="preserve">asil penelitian </w:t>
      </w:r>
      <w:r>
        <w:rPr>
          <w:color w:val="231F20"/>
          <w:spacing w:val="2"/>
        </w:rPr>
        <w:t xml:space="preserve">ini </w:t>
      </w:r>
      <w:r>
        <w:rPr>
          <w:color w:val="231F20"/>
        </w:rPr>
        <w:t xml:space="preserve">menunjukan banyak hal yang seharusnya menjadi </w:t>
      </w:r>
      <w:r>
        <w:rPr>
          <w:i/>
          <w:color w:val="231F20"/>
        </w:rPr>
        <w:t xml:space="preserve">concern </w:t>
      </w:r>
      <w:r>
        <w:rPr>
          <w:color w:val="231F20"/>
        </w:rPr>
        <w:t xml:space="preserve">bersama.  Hal  pertama yang perlu menjadi perhatian khusus </w:t>
      </w:r>
      <w:r>
        <w:rPr>
          <w:color w:val="231F20"/>
          <w:spacing w:val="2"/>
        </w:rPr>
        <w:t>adalah</w:t>
      </w:r>
      <w:r>
        <w:rPr>
          <w:color w:val="231F20"/>
          <w:spacing w:val="-18"/>
        </w:rPr>
        <w:t xml:space="preserve"> </w:t>
      </w:r>
      <w:r>
        <w:rPr>
          <w:color w:val="231F20"/>
        </w:rPr>
        <w:t>tingginya</w:t>
      </w:r>
    </w:p>
    <w:p w:rsidR="00B34C9E" w:rsidRDefault="006202EF">
      <w:pPr>
        <w:pStyle w:val="BodyText"/>
        <w:spacing w:before="3" w:line="249" w:lineRule="auto"/>
        <w:ind w:left="900" w:right="614"/>
        <w:jc w:val="both"/>
      </w:pPr>
      <w:r>
        <w:rPr>
          <w:color w:val="231F20"/>
        </w:rPr>
        <w:t xml:space="preserve">intensitas </w:t>
      </w:r>
      <w:r>
        <w:rPr>
          <w:color w:val="231F20"/>
          <w:spacing w:val="2"/>
        </w:rPr>
        <w:t xml:space="preserve">penggunaan </w:t>
      </w:r>
      <w:r>
        <w:rPr>
          <w:color w:val="231F20"/>
        </w:rPr>
        <w:t xml:space="preserve">gawai di </w:t>
      </w:r>
      <w:r>
        <w:rPr>
          <w:color w:val="231F20"/>
          <w:spacing w:val="2"/>
        </w:rPr>
        <w:t xml:space="preserve">kalangan </w:t>
      </w:r>
      <w:r>
        <w:rPr>
          <w:color w:val="231F20"/>
        </w:rPr>
        <w:t xml:space="preserve">pelajar yang sangat </w:t>
      </w:r>
      <w:r>
        <w:rPr>
          <w:color w:val="231F20"/>
          <w:spacing w:val="2"/>
        </w:rPr>
        <w:t xml:space="preserve">mungkin </w:t>
      </w:r>
      <w:r>
        <w:rPr>
          <w:color w:val="231F20"/>
        </w:rPr>
        <w:t xml:space="preserve">menyebabkan berbagai dampak negatif. Dampak negatif yang </w:t>
      </w:r>
      <w:r>
        <w:rPr>
          <w:color w:val="231F20"/>
          <w:spacing w:val="2"/>
        </w:rPr>
        <w:t xml:space="preserve">paling </w:t>
      </w:r>
      <w:r>
        <w:rPr>
          <w:color w:val="231F20"/>
        </w:rPr>
        <w:t xml:space="preserve">jelas </w:t>
      </w:r>
      <w:r>
        <w:rPr>
          <w:color w:val="231F20"/>
          <w:spacing w:val="2"/>
        </w:rPr>
        <w:t xml:space="preserve">adalah </w:t>
      </w:r>
      <w:r>
        <w:rPr>
          <w:color w:val="231F20"/>
        </w:rPr>
        <w:t xml:space="preserve">dapat menyebabkan konsentrasi belajar siswa menurun. Dari hasil kajian </w:t>
      </w:r>
      <w:r>
        <w:rPr>
          <w:color w:val="231F20"/>
          <w:spacing w:val="2"/>
        </w:rPr>
        <w:t xml:space="preserve">ini </w:t>
      </w:r>
      <w:r>
        <w:rPr>
          <w:color w:val="231F20"/>
          <w:spacing w:val="3"/>
        </w:rPr>
        <w:t xml:space="preserve">salah </w:t>
      </w:r>
      <w:r>
        <w:rPr>
          <w:color w:val="231F20"/>
        </w:rPr>
        <w:t xml:space="preserve">satu pemicu dampak negatif </w:t>
      </w:r>
      <w:r>
        <w:rPr>
          <w:color w:val="231F20"/>
          <w:spacing w:val="2"/>
        </w:rPr>
        <w:t xml:space="preserve">penggunaan </w:t>
      </w:r>
      <w:r>
        <w:rPr>
          <w:color w:val="231F20"/>
        </w:rPr>
        <w:t xml:space="preserve">gawai ditengarai </w:t>
      </w:r>
      <w:r>
        <w:rPr>
          <w:color w:val="231F20"/>
          <w:spacing w:val="2"/>
        </w:rPr>
        <w:t>dikare</w:t>
      </w:r>
      <w:r>
        <w:rPr>
          <w:color w:val="231F20"/>
          <w:spacing w:val="2"/>
        </w:rPr>
        <w:t xml:space="preserve">nakan </w:t>
      </w:r>
      <w:r>
        <w:rPr>
          <w:color w:val="231F20"/>
        </w:rPr>
        <w:t xml:space="preserve">oleh </w:t>
      </w:r>
      <w:r>
        <w:rPr>
          <w:color w:val="231F20"/>
          <w:spacing w:val="2"/>
        </w:rPr>
        <w:t xml:space="preserve">penggunaan </w:t>
      </w:r>
      <w:r>
        <w:rPr>
          <w:color w:val="231F20"/>
        </w:rPr>
        <w:t>yang berlebihan sehingga sangat memungkin dapat menyita</w:t>
      </w:r>
      <w:r>
        <w:rPr>
          <w:color w:val="231F20"/>
          <w:spacing w:val="-10"/>
        </w:rPr>
        <w:t xml:space="preserve"> </w:t>
      </w:r>
      <w:r>
        <w:rPr>
          <w:color w:val="231F20"/>
          <w:spacing w:val="3"/>
        </w:rPr>
        <w:t>waktu</w:t>
      </w:r>
      <w:r>
        <w:rPr>
          <w:color w:val="231F20"/>
          <w:spacing w:val="-9"/>
        </w:rPr>
        <w:t xml:space="preserve"> </w:t>
      </w:r>
      <w:r>
        <w:rPr>
          <w:color w:val="231F20"/>
        </w:rPr>
        <w:t>yang</w:t>
      </w:r>
      <w:r>
        <w:rPr>
          <w:color w:val="231F20"/>
          <w:spacing w:val="-10"/>
        </w:rPr>
        <w:t xml:space="preserve"> </w:t>
      </w:r>
      <w:r>
        <w:rPr>
          <w:color w:val="231F20"/>
        </w:rPr>
        <w:t>seharusnya</w:t>
      </w:r>
      <w:r>
        <w:rPr>
          <w:color w:val="231F20"/>
          <w:spacing w:val="-9"/>
        </w:rPr>
        <w:t xml:space="preserve"> </w:t>
      </w:r>
      <w:r>
        <w:rPr>
          <w:color w:val="231F20"/>
          <w:spacing w:val="2"/>
        </w:rPr>
        <w:t>dipergunakan</w:t>
      </w:r>
      <w:r>
        <w:rPr>
          <w:color w:val="231F20"/>
          <w:spacing w:val="-9"/>
        </w:rPr>
        <w:t xml:space="preserve"> </w:t>
      </w:r>
      <w:r>
        <w:rPr>
          <w:color w:val="231F20"/>
        </w:rPr>
        <w:t>untuk</w:t>
      </w:r>
      <w:r>
        <w:rPr>
          <w:color w:val="231F20"/>
          <w:spacing w:val="-10"/>
        </w:rPr>
        <w:t xml:space="preserve"> </w:t>
      </w:r>
      <w:r>
        <w:rPr>
          <w:color w:val="231F20"/>
        </w:rPr>
        <w:t>belajar.</w:t>
      </w:r>
      <w:r>
        <w:rPr>
          <w:color w:val="231F20"/>
          <w:spacing w:val="-9"/>
        </w:rPr>
        <w:t xml:space="preserve"> </w:t>
      </w:r>
      <w:r>
        <w:rPr>
          <w:color w:val="231F20"/>
        </w:rPr>
        <w:t xml:space="preserve">Dari hasil survei di DKI </w:t>
      </w:r>
      <w:r>
        <w:rPr>
          <w:color w:val="231F20"/>
          <w:spacing w:val="2"/>
        </w:rPr>
        <w:t xml:space="preserve">Jakarta, </w:t>
      </w:r>
      <w:r>
        <w:rPr>
          <w:color w:val="231F20"/>
        </w:rPr>
        <w:t xml:space="preserve">Jawa Barat </w:t>
      </w:r>
      <w:r>
        <w:rPr>
          <w:color w:val="231F20"/>
          <w:spacing w:val="2"/>
        </w:rPr>
        <w:t xml:space="preserve">dan </w:t>
      </w:r>
      <w:r>
        <w:rPr>
          <w:color w:val="231F20"/>
        </w:rPr>
        <w:t xml:space="preserve">Banten menunjukan bahwa durasi </w:t>
      </w:r>
      <w:r>
        <w:rPr>
          <w:color w:val="231F20"/>
          <w:spacing w:val="2"/>
        </w:rPr>
        <w:t xml:space="preserve">penggunaan </w:t>
      </w:r>
      <w:r>
        <w:rPr>
          <w:color w:val="231F20"/>
        </w:rPr>
        <w:t xml:space="preserve">gawai sebanyak 92,78% </w:t>
      </w:r>
      <w:r>
        <w:rPr>
          <w:color w:val="231F20"/>
          <w:spacing w:val="2"/>
        </w:rPr>
        <w:t xml:space="preserve">menggunakan </w:t>
      </w:r>
      <w:r>
        <w:rPr>
          <w:color w:val="231F20"/>
        </w:rPr>
        <w:t xml:space="preserve">gawai di luar batas kewajaran yaitu di atas 2 jam per hari </w:t>
      </w:r>
      <w:r>
        <w:rPr>
          <w:color w:val="231F20"/>
          <w:spacing w:val="3"/>
        </w:rPr>
        <w:t xml:space="preserve">bahkan </w:t>
      </w:r>
      <w:r>
        <w:rPr>
          <w:color w:val="231F20"/>
        </w:rPr>
        <w:t xml:space="preserve">sebanyak </w:t>
      </w:r>
      <w:r>
        <w:rPr>
          <w:color w:val="231F20"/>
          <w:spacing w:val="-3"/>
        </w:rPr>
        <w:t xml:space="preserve">31,89% </w:t>
      </w:r>
      <w:r>
        <w:rPr>
          <w:color w:val="231F20"/>
          <w:spacing w:val="2"/>
        </w:rPr>
        <w:t xml:space="preserve">menggunakan </w:t>
      </w:r>
      <w:r>
        <w:rPr>
          <w:color w:val="231F20"/>
        </w:rPr>
        <w:t xml:space="preserve">gawai lebih </w:t>
      </w:r>
      <w:r>
        <w:rPr>
          <w:color w:val="231F20"/>
          <w:spacing w:val="2"/>
        </w:rPr>
        <w:t xml:space="preserve">dari </w:t>
      </w:r>
      <w:r>
        <w:rPr>
          <w:color w:val="231F20"/>
        </w:rPr>
        <w:t xml:space="preserve">5 jam per hari pada batas </w:t>
      </w:r>
      <w:r>
        <w:rPr>
          <w:color w:val="231F20"/>
          <w:spacing w:val="3"/>
        </w:rPr>
        <w:t xml:space="preserve">waktu </w:t>
      </w:r>
      <w:r>
        <w:rPr>
          <w:color w:val="231F20"/>
        </w:rPr>
        <w:t xml:space="preserve">tersebut </w:t>
      </w:r>
      <w:r>
        <w:rPr>
          <w:color w:val="231F20"/>
          <w:spacing w:val="2"/>
        </w:rPr>
        <w:t xml:space="preserve">penggunaan </w:t>
      </w:r>
      <w:r>
        <w:rPr>
          <w:color w:val="231F20"/>
        </w:rPr>
        <w:t xml:space="preserve">gawai </w:t>
      </w:r>
      <w:r>
        <w:rPr>
          <w:color w:val="231F20"/>
          <w:spacing w:val="2"/>
        </w:rPr>
        <w:t xml:space="preserve">tidak </w:t>
      </w:r>
      <w:r>
        <w:rPr>
          <w:color w:val="231F20"/>
        </w:rPr>
        <w:t xml:space="preserve">hanya dapat membuat konsentasi belajar </w:t>
      </w:r>
      <w:r>
        <w:rPr>
          <w:color w:val="231F20"/>
          <w:spacing w:val="2"/>
        </w:rPr>
        <w:t xml:space="preserve">anak </w:t>
      </w:r>
      <w:r>
        <w:rPr>
          <w:color w:val="231F20"/>
        </w:rPr>
        <w:t xml:space="preserve">menurun, lebih </w:t>
      </w:r>
      <w:r>
        <w:rPr>
          <w:color w:val="231F20"/>
          <w:spacing w:val="2"/>
        </w:rPr>
        <w:t xml:space="preserve">dari </w:t>
      </w:r>
      <w:r>
        <w:rPr>
          <w:color w:val="231F20"/>
        </w:rPr>
        <w:t xml:space="preserve">itu, </w:t>
      </w:r>
      <w:r>
        <w:rPr>
          <w:color w:val="231F20"/>
          <w:spacing w:val="2"/>
        </w:rPr>
        <w:t xml:space="preserve">penggunaan </w:t>
      </w:r>
      <w:r>
        <w:rPr>
          <w:color w:val="231F20"/>
        </w:rPr>
        <w:t>g</w:t>
      </w:r>
      <w:r>
        <w:rPr>
          <w:color w:val="231F20"/>
        </w:rPr>
        <w:t xml:space="preserve">awai yang cukup </w:t>
      </w:r>
      <w:r>
        <w:rPr>
          <w:color w:val="231F20"/>
          <w:spacing w:val="2"/>
        </w:rPr>
        <w:t xml:space="preserve">tinggi </w:t>
      </w:r>
      <w:r>
        <w:rPr>
          <w:color w:val="231F20"/>
        </w:rPr>
        <w:t xml:space="preserve">juga dapat menyebabkan dampak yang lebih </w:t>
      </w:r>
      <w:r>
        <w:rPr>
          <w:color w:val="231F20"/>
          <w:spacing w:val="2"/>
        </w:rPr>
        <w:t xml:space="preserve">buruk </w:t>
      </w:r>
      <w:r>
        <w:rPr>
          <w:color w:val="231F20"/>
        </w:rPr>
        <w:t xml:space="preserve">lagi yaitu kecanduan atau </w:t>
      </w:r>
      <w:r>
        <w:rPr>
          <w:color w:val="231F20"/>
          <w:spacing w:val="2"/>
        </w:rPr>
        <w:t xml:space="preserve">gangguan </w:t>
      </w:r>
      <w:r>
        <w:rPr>
          <w:color w:val="231F20"/>
        </w:rPr>
        <w:t xml:space="preserve">ketergantuangan </w:t>
      </w:r>
      <w:r>
        <w:rPr>
          <w:color w:val="231F20"/>
          <w:spacing w:val="2"/>
        </w:rPr>
        <w:t xml:space="preserve">perilaku </w:t>
      </w:r>
      <w:r>
        <w:rPr>
          <w:color w:val="231F20"/>
        </w:rPr>
        <w:t>terhadap</w:t>
      </w:r>
      <w:r>
        <w:rPr>
          <w:color w:val="231F20"/>
          <w:spacing w:val="-13"/>
        </w:rPr>
        <w:t xml:space="preserve"> </w:t>
      </w:r>
      <w:r>
        <w:rPr>
          <w:color w:val="231F20"/>
        </w:rPr>
        <w:t>gawai.</w:t>
      </w:r>
    </w:p>
    <w:p w:rsidR="00B34C9E" w:rsidRDefault="006202EF">
      <w:pPr>
        <w:pStyle w:val="BodyText"/>
        <w:spacing w:before="173" w:line="249" w:lineRule="auto"/>
        <w:ind w:left="900" w:right="614" w:firstLine="720"/>
        <w:jc w:val="both"/>
      </w:pPr>
      <w:r>
        <w:rPr>
          <w:color w:val="231F20"/>
          <w:spacing w:val="2"/>
        </w:rPr>
        <w:t xml:space="preserve">Selain penggunaan </w:t>
      </w:r>
      <w:r>
        <w:rPr>
          <w:color w:val="231F20"/>
        </w:rPr>
        <w:t xml:space="preserve">gawai yang berlebihan, </w:t>
      </w:r>
      <w:r>
        <w:rPr>
          <w:color w:val="231F20"/>
          <w:spacing w:val="2"/>
        </w:rPr>
        <w:t xml:space="preserve">perusakan </w:t>
      </w:r>
      <w:r>
        <w:rPr>
          <w:color w:val="231F20"/>
        </w:rPr>
        <w:t>konsentrasi belajar siswa juga disebabkan oleh ketidakterat</w:t>
      </w:r>
      <w:r>
        <w:rPr>
          <w:color w:val="231F20"/>
        </w:rPr>
        <w:t xml:space="preserve">uran siswa </w:t>
      </w:r>
      <w:r>
        <w:rPr>
          <w:color w:val="231F20"/>
          <w:spacing w:val="3"/>
        </w:rPr>
        <w:t xml:space="preserve">dalam </w:t>
      </w:r>
      <w:r>
        <w:rPr>
          <w:color w:val="231F20"/>
          <w:spacing w:val="2"/>
        </w:rPr>
        <w:t xml:space="preserve">menggunakannya. </w:t>
      </w:r>
      <w:r>
        <w:rPr>
          <w:color w:val="231F20"/>
        </w:rPr>
        <w:t xml:space="preserve">Hasil penelitian menunjukan bahwa sebagian siswa yang </w:t>
      </w:r>
      <w:r>
        <w:rPr>
          <w:color w:val="231F20"/>
          <w:spacing w:val="2"/>
        </w:rPr>
        <w:t xml:space="preserve">memilih </w:t>
      </w:r>
      <w:r>
        <w:rPr>
          <w:color w:val="231F20"/>
        </w:rPr>
        <w:t xml:space="preserve">bermain gawai di tengah </w:t>
      </w:r>
      <w:r>
        <w:rPr>
          <w:color w:val="231F20"/>
          <w:spacing w:val="2"/>
        </w:rPr>
        <w:t>malam</w:t>
      </w:r>
      <w:r>
        <w:rPr>
          <w:color w:val="231F20"/>
          <w:spacing w:val="-19"/>
        </w:rPr>
        <w:t xml:space="preserve"> </w:t>
      </w:r>
      <w:r>
        <w:rPr>
          <w:color w:val="231F20"/>
        </w:rPr>
        <w:t>di</w:t>
      </w:r>
      <w:r>
        <w:rPr>
          <w:color w:val="231F20"/>
          <w:spacing w:val="-18"/>
        </w:rPr>
        <w:t xml:space="preserve"> </w:t>
      </w:r>
      <w:r>
        <w:rPr>
          <w:color w:val="231F20"/>
        </w:rPr>
        <w:t>atas</w:t>
      </w:r>
      <w:r>
        <w:rPr>
          <w:color w:val="231F20"/>
          <w:spacing w:val="-18"/>
        </w:rPr>
        <w:t xml:space="preserve"> </w:t>
      </w:r>
      <w:r>
        <w:rPr>
          <w:color w:val="231F20"/>
          <w:spacing w:val="2"/>
        </w:rPr>
        <w:t>pukul</w:t>
      </w:r>
      <w:r>
        <w:rPr>
          <w:color w:val="231F20"/>
          <w:spacing w:val="-18"/>
        </w:rPr>
        <w:t xml:space="preserve"> </w:t>
      </w:r>
      <w:r>
        <w:rPr>
          <w:color w:val="231F20"/>
        </w:rPr>
        <w:t>22.00.</w:t>
      </w:r>
      <w:r>
        <w:rPr>
          <w:color w:val="231F20"/>
          <w:spacing w:val="-18"/>
        </w:rPr>
        <w:t xml:space="preserve"> </w:t>
      </w:r>
      <w:r>
        <w:rPr>
          <w:color w:val="231F20"/>
        </w:rPr>
        <w:t>Penggunaan</w:t>
      </w:r>
      <w:r>
        <w:rPr>
          <w:color w:val="231F20"/>
          <w:spacing w:val="-18"/>
        </w:rPr>
        <w:t xml:space="preserve"> </w:t>
      </w:r>
      <w:r>
        <w:rPr>
          <w:color w:val="231F20"/>
        </w:rPr>
        <w:t>gawai</w:t>
      </w:r>
      <w:r>
        <w:rPr>
          <w:color w:val="231F20"/>
          <w:spacing w:val="-18"/>
        </w:rPr>
        <w:t xml:space="preserve"> </w:t>
      </w:r>
      <w:r>
        <w:rPr>
          <w:color w:val="231F20"/>
        </w:rPr>
        <w:t>pada</w:t>
      </w:r>
      <w:r>
        <w:rPr>
          <w:color w:val="231F20"/>
          <w:spacing w:val="-18"/>
        </w:rPr>
        <w:t xml:space="preserve"> </w:t>
      </w:r>
      <w:r>
        <w:rPr>
          <w:color w:val="231F20"/>
          <w:spacing w:val="3"/>
        </w:rPr>
        <w:t>waktu</w:t>
      </w:r>
      <w:r>
        <w:rPr>
          <w:color w:val="231F20"/>
          <w:spacing w:val="-18"/>
        </w:rPr>
        <w:t xml:space="preserve"> </w:t>
      </w:r>
      <w:r>
        <w:rPr>
          <w:color w:val="231F20"/>
        </w:rPr>
        <w:t xml:space="preserve">tersebut sangat </w:t>
      </w:r>
      <w:r>
        <w:rPr>
          <w:color w:val="231F20"/>
          <w:spacing w:val="2"/>
        </w:rPr>
        <w:t xml:space="preserve">memungkinkan </w:t>
      </w:r>
      <w:r>
        <w:rPr>
          <w:color w:val="231F20"/>
        </w:rPr>
        <w:t xml:space="preserve">merusak kesehatan siswa sehingga siswa mudah kelelahan untuk menerima pelajaran di pagi hari. </w:t>
      </w:r>
      <w:r>
        <w:rPr>
          <w:color w:val="231F20"/>
          <w:spacing w:val="2"/>
        </w:rPr>
        <w:t xml:space="preserve">Dalam </w:t>
      </w:r>
      <w:r>
        <w:rPr>
          <w:color w:val="231F20"/>
        </w:rPr>
        <w:t>kondisi</w:t>
      </w:r>
      <w:r>
        <w:rPr>
          <w:color w:val="231F20"/>
          <w:spacing w:val="-8"/>
        </w:rPr>
        <w:t xml:space="preserve"> </w:t>
      </w:r>
      <w:r>
        <w:rPr>
          <w:color w:val="231F20"/>
        </w:rPr>
        <w:t>yang</w:t>
      </w:r>
      <w:r>
        <w:rPr>
          <w:color w:val="231F20"/>
          <w:spacing w:val="-8"/>
        </w:rPr>
        <w:t xml:space="preserve"> </w:t>
      </w:r>
      <w:r>
        <w:rPr>
          <w:color w:val="231F20"/>
        </w:rPr>
        <w:t>lelah,</w:t>
      </w:r>
      <w:r>
        <w:rPr>
          <w:color w:val="231F20"/>
          <w:spacing w:val="-8"/>
        </w:rPr>
        <w:t xml:space="preserve"> </w:t>
      </w:r>
      <w:r>
        <w:rPr>
          <w:color w:val="231F20"/>
        </w:rPr>
        <w:t>pelajaran</w:t>
      </w:r>
      <w:r>
        <w:rPr>
          <w:color w:val="231F20"/>
          <w:spacing w:val="-7"/>
        </w:rPr>
        <w:t xml:space="preserve"> </w:t>
      </w:r>
      <w:r>
        <w:rPr>
          <w:color w:val="231F20"/>
        </w:rPr>
        <w:t>yang</w:t>
      </w:r>
      <w:r>
        <w:rPr>
          <w:color w:val="231F20"/>
          <w:spacing w:val="-8"/>
        </w:rPr>
        <w:t xml:space="preserve"> </w:t>
      </w:r>
      <w:r>
        <w:rPr>
          <w:color w:val="231F20"/>
          <w:spacing w:val="2"/>
        </w:rPr>
        <w:t>diberikan</w:t>
      </w:r>
      <w:r>
        <w:rPr>
          <w:color w:val="231F20"/>
          <w:spacing w:val="-8"/>
        </w:rPr>
        <w:t xml:space="preserve"> </w:t>
      </w:r>
      <w:r>
        <w:rPr>
          <w:color w:val="231F20"/>
        </w:rPr>
        <w:t>selama</w:t>
      </w:r>
      <w:r>
        <w:rPr>
          <w:color w:val="231F20"/>
          <w:spacing w:val="-7"/>
        </w:rPr>
        <w:t xml:space="preserve"> </w:t>
      </w:r>
      <w:r>
        <w:rPr>
          <w:color w:val="231F20"/>
        </w:rPr>
        <w:t>jam</w:t>
      </w:r>
      <w:r>
        <w:rPr>
          <w:color w:val="231F20"/>
          <w:spacing w:val="-8"/>
        </w:rPr>
        <w:t xml:space="preserve"> </w:t>
      </w:r>
      <w:r>
        <w:rPr>
          <w:color w:val="231F20"/>
        </w:rPr>
        <w:t xml:space="preserve">pelajaran </w:t>
      </w:r>
      <w:r>
        <w:rPr>
          <w:color w:val="231F20"/>
          <w:spacing w:val="3"/>
        </w:rPr>
        <w:t xml:space="preserve">akan </w:t>
      </w:r>
      <w:r>
        <w:rPr>
          <w:color w:val="231F20"/>
        </w:rPr>
        <w:t xml:space="preserve">sulit di terima oleh siswa selain itu bermain gawai di </w:t>
      </w:r>
      <w:r>
        <w:rPr>
          <w:color w:val="231F20"/>
          <w:spacing w:val="2"/>
        </w:rPr>
        <w:t xml:space="preserve">malam </w:t>
      </w:r>
      <w:r>
        <w:rPr>
          <w:color w:val="231F20"/>
        </w:rPr>
        <w:t xml:space="preserve">hari juga </w:t>
      </w:r>
      <w:r>
        <w:rPr>
          <w:color w:val="231F20"/>
          <w:spacing w:val="3"/>
        </w:rPr>
        <w:t xml:space="preserve">akan </w:t>
      </w:r>
      <w:r>
        <w:rPr>
          <w:color w:val="231F20"/>
        </w:rPr>
        <w:t>mengurang</w:t>
      </w:r>
      <w:r>
        <w:rPr>
          <w:color w:val="231F20"/>
        </w:rPr>
        <w:t xml:space="preserve">i kemampuan otak </w:t>
      </w:r>
      <w:r>
        <w:rPr>
          <w:color w:val="231F20"/>
          <w:spacing w:val="3"/>
        </w:rPr>
        <w:t xml:space="preserve">dalam </w:t>
      </w:r>
      <w:r>
        <w:rPr>
          <w:color w:val="231F20"/>
        </w:rPr>
        <w:t xml:space="preserve">menyerap informasi. Siswa juga </w:t>
      </w:r>
      <w:r>
        <w:rPr>
          <w:color w:val="231F20"/>
          <w:spacing w:val="3"/>
        </w:rPr>
        <w:t xml:space="preserve">akan </w:t>
      </w:r>
      <w:r>
        <w:rPr>
          <w:color w:val="231F20"/>
        </w:rPr>
        <w:t xml:space="preserve">mudah lupa </w:t>
      </w:r>
      <w:r>
        <w:rPr>
          <w:color w:val="231F20"/>
          <w:spacing w:val="2"/>
        </w:rPr>
        <w:t xml:space="preserve">dan </w:t>
      </w:r>
      <w:r>
        <w:rPr>
          <w:color w:val="231F20"/>
        </w:rPr>
        <w:t>fokus otak</w:t>
      </w:r>
      <w:r>
        <w:rPr>
          <w:color w:val="231F20"/>
          <w:spacing w:val="26"/>
        </w:rPr>
        <w:t xml:space="preserve"> </w:t>
      </w:r>
      <w:r>
        <w:rPr>
          <w:color w:val="231F20"/>
        </w:rPr>
        <w:t>menurun.</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617" w:right="898"/>
        <w:jc w:val="both"/>
      </w:pPr>
      <w:r>
        <w:rPr>
          <w:color w:val="231F20"/>
        </w:rPr>
        <w:t>Hal ini terjadi karena syaraf-syaraf otak yang menyimpan ingatan tidak mempunyai kesempatan memperbaiki diri sehingga otak tidak dapat merekam</w:t>
      </w:r>
      <w:r>
        <w:rPr>
          <w:color w:val="231F20"/>
        </w:rPr>
        <w:t xml:space="preserve"> berbagai hal yang dipelajari oleh siswa selama di sekolah.</w:t>
      </w:r>
    </w:p>
    <w:p w:rsidR="00B34C9E" w:rsidRDefault="006202EF">
      <w:pPr>
        <w:pStyle w:val="BodyText"/>
        <w:spacing w:before="163" w:line="249" w:lineRule="auto"/>
        <w:ind w:left="617" w:right="898" w:firstLine="720"/>
        <w:jc w:val="both"/>
      </w:pPr>
      <w:r>
        <w:rPr>
          <w:color w:val="231F20"/>
        </w:rPr>
        <w:t xml:space="preserve">Pada pemanfaatnya, </w:t>
      </w:r>
      <w:r>
        <w:rPr>
          <w:color w:val="231F20"/>
          <w:spacing w:val="2"/>
        </w:rPr>
        <w:t xml:space="preserve">penggunaan </w:t>
      </w:r>
      <w:r>
        <w:rPr>
          <w:color w:val="231F20"/>
        </w:rPr>
        <w:t xml:space="preserve">gawai juga belum </w:t>
      </w:r>
      <w:r>
        <w:rPr>
          <w:color w:val="231F20"/>
          <w:spacing w:val="2"/>
        </w:rPr>
        <w:t xml:space="preserve">dioptimalkan </w:t>
      </w:r>
      <w:r>
        <w:rPr>
          <w:color w:val="231F20"/>
        </w:rPr>
        <w:t xml:space="preserve">secara </w:t>
      </w:r>
      <w:r>
        <w:rPr>
          <w:color w:val="231F20"/>
          <w:spacing w:val="2"/>
        </w:rPr>
        <w:t xml:space="preserve">baik </w:t>
      </w:r>
      <w:r>
        <w:rPr>
          <w:color w:val="231F20"/>
          <w:spacing w:val="3"/>
        </w:rPr>
        <w:t xml:space="preserve">dalam </w:t>
      </w:r>
      <w:r>
        <w:rPr>
          <w:color w:val="231F20"/>
          <w:spacing w:val="2"/>
        </w:rPr>
        <w:t xml:space="preserve">meningkatkan </w:t>
      </w:r>
      <w:r>
        <w:rPr>
          <w:color w:val="231F20"/>
        </w:rPr>
        <w:t xml:space="preserve">kemampuan siswa </w:t>
      </w:r>
      <w:r>
        <w:rPr>
          <w:color w:val="231F20"/>
          <w:spacing w:val="3"/>
        </w:rPr>
        <w:t xml:space="preserve">dalam </w:t>
      </w:r>
      <w:r>
        <w:rPr>
          <w:color w:val="231F20"/>
        </w:rPr>
        <w:t xml:space="preserve">bidang </w:t>
      </w:r>
      <w:r>
        <w:rPr>
          <w:color w:val="231F20"/>
          <w:spacing w:val="2"/>
        </w:rPr>
        <w:t xml:space="preserve">akademik. </w:t>
      </w:r>
      <w:r>
        <w:rPr>
          <w:color w:val="231F20"/>
        </w:rPr>
        <w:t xml:space="preserve">Hal </w:t>
      </w:r>
      <w:r>
        <w:rPr>
          <w:color w:val="231F20"/>
          <w:spacing w:val="2"/>
        </w:rPr>
        <w:t xml:space="preserve">ini </w:t>
      </w:r>
      <w:r>
        <w:rPr>
          <w:color w:val="231F20"/>
        </w:rPr>
        <w:t xml:space="preserve">terlihat </w:t>
      </w:r>
      <w:r>
        <w:rPr>
          <w:color w:val="231F20"/>
          <w:spacing w:val="2"/>
        </w:rPr>
        <w:t xml:space="preserve">dari aktivitas </w:t>
      </w:r>
      <w:r>
        <w:rPr>
          <w:color w:val="231F20"/>
        </w:rPr>
        <w:t xml:space="preserve">siswa </w:t>
      </w:r>
      <w:r>
        <w:rPr>
          <w:color w:val="231F20"/>
          <w:spacing w:val="3"/>
        </w:rPr>
        <w:t xml:space="preserve">dalam </w:t>
      </w:r>
      <w:r>
        <w:rPr>
          <w:color w:val="231F20"/>
          <w:spacing w:val="2"/>
        </w:rPr>
        <w:t xml:space="preserve">menggunakan </w:t>
      </w:r>
      <w:r>
        <w:rPr>
          <w:color w:val="231F20"/>
        </w:rPr>
        <w:t>gawai. Han</w:t>
      </w:r>
      <w:r>
        <w:rPr>
          <w:color w:val="231F20"/>
        </w:rPr>
        <w:t xml:space="preserve">ya sebanyak  </w:t>
      </w:r>
      <w:r>
        <w:rPr>
          <w:color w:val="231F20"/>
          <w:spacing w:val="-3"/>
        </w:rPr>
        <w:t xml:space="preserve">14,96%  </w:t>
      </w:r>
      <w:r>
        <w:rPr>
          <w:color w:val="231F20"/>
        </w:rPr>
        <w:t xml:space="preserve">yang </w:t>
      </w:r>
      <w:r>
        <w:rPr>
          <w:color w:val="231F20"/>
          <w:spacing w:val="2"/>
        </w:rPr>
        <w:t xml:space="preserve">menggunakan </w:t>
      </w:r>
      <w:r>
        <w:rPr>
          <w:color w:val="231F20"/>
        </w:rPr>
        <w:t xml:space="preserve">gawai sebagai alat untuk mencari informasi </w:t>
      </w:r>
      <w:r>
        <w:rPr>
          <w:color w:val="231F20"/>
          <w:spacing w:val="2"/>
        </w:rPr>
        <w:t xml:space="preserve">tambahan </w:t>
      </w:r>
      <w:r>
        <w:rPr>
          <w:color w:val="231F20"/>
        </w:rPr>
        <w:t xml:space="preserve">yang </w:t>
      </w:r>
      <w:r>
        <w:rPr>
          <w:color w:val="231F20"/>
          <w:spacing w:val="2"/>
        </w:rPr>
        <w:t xml:space="preserve">tidak </w:t>
      </w:r>
      <w:r>
        <w:rPr>
          <w:color w:val="231F20"/>
        </w:rPr>
        <w:t xml:space="preserve">ada di sekolah selain itu hanya 0,99% yang </w:t>
      </w:r>
      <w:r>
        <w:rPr>
          <w:color w:val="231F20"/>
          <w:spacing w:val="2"/>
        </w:rPr>
        <w:t xml:space="preserve">menggunakan </w:t>
      </w:r>
      <w:r>
        <w:rPr>
          <w:color w:val="231F20"/>
        </w:rPr>
        <w:t>gawai sebagai alat untuk mengunduh buku sisanya sebagian besar menggunakannya hanya sebatas alat kom</w:t>
      </w:r>
      <w:r>
        <w:rPr>
          <w:color w:val="231F20"/>
        </w:rPr>
        <w:t xml:space="preserve">unikasi </w:t>
      </w:r>
      <w:r>
        <w:rPr>
          <w:color w:val="231F20"/>
          <w:spacing w:val="2"/>
        </w:rPr>
        <w:t xml:space="preserve">dan </w:t>
      </w:r>
      <w:r>
        <w:rPr>
          <w:color w:val="231F20"/>
        </w:rPr>
        <w:t xml:space="preserve">rekreasi. </w:t>
      </w:r>
      <w:r>
        <w:rPr>
          <w:color w:val="231F20"/>
          <w:spacing w:val="2"/>
        </w:rPr>
        <w:t xml:space="preserve">Artinya </w:t>
      </w:r>
      <w:r>
        <w:rPr>
          <w:color w:val="231F20"/>
        </w:rPr>
        <w:t xml:space="preserve">bahwa gawai belum </w:t>
      </w:r>
      <w:r>
        <w:rPr>
          <w:color w:val="231F20"/>
          <w:spacing w:val="2"/>
        </w:rPr>
        <w:t xml:space="preserve">memiliki </w:t>
      </w:r>
      <w:r>
        <w:rPr>
          <w:color w:val="231F20"/>
        </w:rPr>
        <w:t xml:space="preserve">fungsi </w:t>
      </w:r>
      <w:r>
        <w:rPr>
          <w:color w:val="231F20"/>
          <w:spacing w:val="3"/>
        </w:rPr>
        <w:t xml:space="preserve">dalam </w:t>
      </w:r>
      <w:r>
        <w:rPr>
          <w:color w:val="231F20"/>
        </w:rPr>
        <w:t xml:space="preserve">dunia pendidikan pada saat </w:t>
      </w:r>
      <w:r>
        <w:rPr>
          <w:color w:val="231F20"/>
          <w:spacing w:val="2"/>
        </w:rPr>
        <w:t xml:space="preserve">ini dan </w:t>
      </w:r>
      <w:r>
        <w:rPr>
          <w:color w:val="231F20"/>
        </w:rPr>
        <w:t xml:space="preserve">justru </w:t>
      </w:r>
      <w:r>
        <w:rPr>
          <w:color w:val="231F20"/>
          <w:spacing w:val="2"/>
        </w:rPr>
        <w:t xml:space="preserve">malah memiliki </w:t>
      </w:r>
      <w:r>
        <w:rPr>
          <w:color w:val="231F20"/>
        </w:rPr>
        <w:t>dampak</w:t>
      </w:r>
      <w:r>
        <w:rPr>
          <w:color w:val="231F20"/>
          <w:spacing w:val="-5"/>
        </w:rPr>
        <w:t xml:space="preserve"> </w:t>
      </w:r>
      <w:r>
        <w:rPr>
          <w:color w:val="231F20"/>
        </w:rPr>
        <w:t>negatif.</w:t>
      </w:r>
    </w:p>
    <w:p w:rsidR="00B34C9E" w:rsidRDefault="006202EF">
      <w:pPr>
        <w:pStyle w:val="BodyText"/>
        <w:spacing w:before="169" w:line="249" w:lineRule="auto"/>
        <w:ind w:left="617" w:right="898" w:firstLine="720"/>
        <w:jc w:val="both"/>
      </w:pPr>
      <w:r>
        <w:rPr>
          <w:color w:val="231F20"/>
        </w:rPr>
        <w:t>Melihat</w:t>
      </w:r>
      <w:r>
        <w:rPr>
          <w:color w:val="231F20"/>
          <w:spacing w:val="-15"/>
        </w:rPr>
        <w:t xml:space="preserve"> </w:t>
      </w:r>
      <w:r>
        <w:rPr>
          <w:color w:val="231F20"/>
        </w:rPr>
        <w:t>data</w:t>
      </w:r>
      <w:r>
        <w:rPr>
          <w:color w:val="231F20"/>
          <w:spacing w:val="-14"/>
        </w:rPr>
        <w:t xml:space="preserve"> </w:t>
      </w:r>
      <w:r>
        <w:rPr>
          <w:color w:val="231F20"/>
        </w:rPr>
        <w:t>di</w:t>
      </w:r>
      <w:r>
        <w:rPr>
          <w:color w:val="231F20"/>
          <w:spacing w:val="-14"/>
        </w:rPr>
        <w:t xml:space="preserve"> </w:t>
      </w:r>
      <w:r>
        <w:rPr>
          <w:color w:val="231F20"/>
        </w:rPr>
        <w:t>atas,</w:t>
      </w:r>
      <w:r>
        <w:rPr>
          <w:color w:val="231F20"/>
          <w:spacing w:val="-14"/>
        </w:rPr>
        <w:t xml:space="preserve"> </w:t>
      </w:r>
      <w:r>
        <w:rPr>
          <w:color w:val="231F20"/>
        </w:rPr>
        <w:t>kita</w:t>
      </w:r>
      <w:r>
        <w:rPr>
          <w:color w:val="231F20"/>
          <w:spacing w:val="-14"/>
        </w:rPr>
        <w:t xml:space="preserve"> </w:t>
      </w:r>
      <w:r>
        <w:rPr>
          <w:color w:val="231F20"/>
        </w:rPr>
        <w:t>mengetahui</w:t>
      </w:r>
      <w:r>
        <w:rPr>
          <w:color w:val="231F20"/>
          <w:spacing w:val="-14"/>
        </w:rPr>
        <w:t xml:space="preserve"> </w:t>
      </w:r>
      <w:r>
        <w:rPr>
          <w:color w:val="231F20"/>
        </w:rPr>
        <w:t>bahwa</w:t>
      </w:r>
      <w:r>
        <w:rPr>
          <w:color w:val="231F20"/>
          <w:spacing w:val="-14"/>
        </w:rPr>
        <w:t xml:space="preserve"> </w:t>
      </w:r>
      <w:r>
        <w:rPr>
          <w:color w:val="231F20"/>
        </w:rPr>
        <w:t>saat</w:t>
      </w:r>
      <w:r>
        <w:rPr>
          <w:color w:val="231F20"/>
          <w:spacing w:val="-14"/>
        </w:rPr>
        <w:t xml:space="preserve"> </w:t>
      </w:r>
      <w:r>
        <w:rPr>
          <w:color w:val="231F20"/>
          <w:spacing w:val="2"/>
        </w:rPr>
        <w:t>ini</w:t>
      </w:r>
      <w:r>
        <w:rPr>
          <w:color w:val="231F20"/>
          <w:spacing w:val="-14"/>
        </w:rPr>
        <w:t xml:space="preserve"> </w:t>
      </w:r>
      <w:r>
        <w:rPr>
          <w:color w:val="231F20"/>
        </w:rPr>
        <w:t xml:space="preserve">dunia pendidikan mulai menghadapi tantangan baru terutama </w:t>
      </w:r>
      <w:r>
        <w:rPr>
          <w:color w:val="231F20"/>
          <w:spacing w:val="3"/>
        </w:rPr>
        <w:t xml:space="preserve">dalam </w:t>
      </w:r>
      <w:r>
        <w:rPr>
          <w:color w:val="231F20"/>
          <w:spacing w:val="2"/>
        </w:rPr>
        <w:t xml:space="preserve">meningkatkan </w:t>
      </w:r>
      <w:r>
        <w:rPr>
          <w:color w:val="231F20"/>
        </w:rPr>
        <w:t xml:space="preserve">konsentrasi belajar siswa. Untuk pemerintah terutama yang berhubungan langsung dengan dunia pendidikan harus lebih kreatif </w:t>
      </w:r>
      <w:r>
        <w:rPr>
          <w:color w:val="231F20"/>
          <w:spacing w:val="2"/>
        </w:rPr>
        <w:t xml:space="preserve">dan </w:t>
      </w:r>
      <w:r>
        <w:rPr>
          <w:color w:val="231F20"/>
        </w:rPr>
        <w:t xml:space="preserve">inovatif </w:t>
      </w:r>
      <w:r>
        <w:rPr>
          <w:color w:val="231F20"/>
          <w:spacing w:val="3"/>
        </w:rPr>
        <w:t xml:space="preserve">dalam </w:t>
      </w:r>
      <w:r>
        <w:rPr>
          <w:color w:val="231F20"/>
          <w:spacing w:val="2"/>
        </w:rPr>
        <w:t xml:space="preserve">rangka </w:t>
      </w:r>
      <w:r>
        <w:rPr>
          <w:color w:val="231F20"/>
        </w:rPr>
        <w:t xml:space="preserve">menarik kembali perhatian  siswa  agar  </w:t>
      </w:r>
      <w:r>
        <w:rPr>
          <w:color w:val="231F20"/>
          <w:spacing w:val="2"/>
        </w:rPr>
        <w:t xml:space="preserve">tertarik  </w:t>
      </w:r>
      <w:r>
        <w:rPr>
          <w:color w:val="231F20"/>
        </w:rPr>
        <w:t xml:space="preserve">pada  ilmu  pengetahuan.  Saat  </w:t>
      </w:r>
      <w:r>
        <w:rPr>
          <w:color w:val="231F20"/>
          <w:spacing w:val="2"/>
        </w:rPr>
        <w:t xml:space="preserve">ini </w:t>
      </w:r>
      <w:r>
        <w:rPr>
          <w:color w:val="231F20"/>
        </w:rPr>
        <w:t>pe</w:t>
      </w:r>
      <w:r>
        <w:rPr>
          <w:color w:val="231F20"/>
        </w:rPr>
        <w:t xml:space="preserve">ngaruh gawai dapat </w:t>
      </w:r>
      <w:r>
        <w:rPr>
          <w:color w:val="231F20"/>
          <w:spacing w:val="3"/>
        </w:rPr>
        <w:t xml:space="preserve">dikatakan </w:t>
      </w:r>
      <w:r>
        <w:rPr>
          <w:color w:val="231F20"/>
        </w:rPr>
        <w:t xml:space="preserve">cukup </w:t>
      </w:r>
      <w:r>
        <w:rPr>
          <w:color w:val="231F20"/>
          <w:spacing w:val="2"/>
        </w:rPr>
        <w:t xml:space="preserve">signifikan </w:t>
      </w:r>
      <w:r>
        <w:rPr>
          <w:color w:val="231F20"/>
          <w:spacing w:val="3"/>
        </w:rPr>
        <w:t xml:space="preserve">dalam </w:t>
      </w:r>
      <w:r>
        <w:rPr>
          <w:color w:val="231F20"/>
          <w:spacing w:val="2"/>
        </w:rPr>
        <w:t xml:space="preserve">menurunkan </w:t>
      </w:r>
      <w:r>
        <w:rPr>
          <w:color w:val="231F20"/>
        </w:rPr>
        <w:t xml:space="preserve">konsentrasi belajar peserta  </w:t>
      </w:r>
      <w:r>
        <w:rPr>
          <w:color w:val="231F20"/>
          <w:spacing w:val="2"/>
        </w:rPr>
        <w:t xml:space="preserve">didik.  </w:t>
      </w:r>
      <w:r>
        <w:rPr>
          <w:color w:val="231F20"/>
        </w:rPr>
        <w:t xml:space="preserve">Untuk  itu,  </w:t>
      </w:r>
      <w:r>
        <w:rPr>
          <w:color w:val="231F20"/>
          <w:spacing w:val="3"/>
        </w:rPr>
        <w:t xml:space="preserve">dalam </w:t>
      </w:r>
      <w:r>
        <w:rPr>
          <w:color w:val="231F20"/>
        </w:rPr>
        <w:t xml:space="preserve">penggunaanya peserta </w:t>
      </w:r>
      <w:r>
        <w:rPr>
          <w:color w:val="231F20"/>
          <w:spacing w:val="2"/>
        </w:rPr>
        <w:t xml:space="preserve">didik </w:t>
      </w:r>
      <w:r>
        <w:rPr>
          <w:color w:val="231F20"/>
        </w:rPr>
        <w:t xml:space="preserve">perlu </w:t>
      </w:r>
      <w:r>
        <w:rPr>
          <w:color w:val="231F20"/>
          <w:spacing w:val="2"/>
        </w:rPr>
        <w:t xml:space="preserve">diberikan </w:t>
      </w:r>
      <w:r>
        <w:rPr>
          <w:color w:val="231F20"/>
        </w:rPr>
        <w:t>batasan atau setidaknya</w:t>
      </w:r>
      <w:r>
        <w:rPr>
          <w:color w:val="231F20"/>
          <w:spacing w:val="-14"/>
        </w:rPr>
        <w:t xml:space="preserve"> </w:t>
      </w:r>
      <w:r>
        <w:rPr>
          <w:color w:val="231F20"/>
        </w:rPr>
        <w:t>berlatih</w:t>
      </w:r>
      <w:r>
        <w:rPr>
          <w:color w:val="231F20"/>
          <w:spacing w:val="-14"/>
        </w:rPr>
        <w:t xml:space="preserve"> </w:t>
      </w:r>
      <w:r>
        <w:rPr>
          <w:i/>
          <w:color w:val="231F20"/>
        </w:rPr>
        <w:t>self</w:t>
      </w:r>
      <w:r>
        <w:rPr>
          <w:i/>
          <w:color w:val="231F20"/>
          <w:spacing w:val="-13"/>
        </w:rPr>
        <w:t xml:space="preserve"> </w:t>
      </w:r>
      <w:r>
        <w:rPr>
          <w:i/>
          <w:color w:val="231F20"/>
        </w:rPr>
        <w:t>control</w:t>
      </w:r>
      <w:r>
        <w:rPr>
          <w:i/>
          <w:color w:val="231F20"/>
          <w:spacing w:val="-14"/>
        </w:rPr>
        <w:t xml:space="preserve"> </w:t>
      </w:r>
      <w:r>
        <w:rPr>
          <w:color w:val="231F20"/>
          <w:spacing w:val="3"/>
        </w:rPr>
        <w:t>dalam</w:t>
      </w:r>
      <w:r>
        <w:rPr>
          <w:color w:val="231F20"/>
          <w:spacing w:val="-13"/>
        </w:rPr>
        <w:t xml:space="preserve"> </w:t>
      </w:r>
      <w:r>
        <w:rPr>
          <w:color w:val="231F20"/>
          <w:spacing w:val="2"/>
        </w:rPr>
        <w:t>menggunakan</w:t>
      </w:r>
      <w:r>
        <w:rPr>
          <w:color w:val="231F20"/>
          <w:spacing w:val="-14"/>
        </w:rPr>
        <w:t xml:space="preserve"> </w:t>
      </w:r>
      <w:r>
        <w:rPr>
          <w:color w:val="231F20"/>
        </w:rPr>
        <w:t>gawai</w:t>
      </w:r>
      <w:r>
        <w:rPr>
          <w:color w:val="231F20"/>
          <w:spacing w:val="-13"/>
        </w:rPr>
        <w:t xml:space="preserve"> </w:t>
      </w:r>
      <w:r>
        <w:rPr>
          <w:color w:val="231F20"/>
          <w:spacing w:val="2"/>
        </w:rPr>
        <w:t>baik</w:t>
      </w:r>
      <w:r>
        <w:rPr>
          <w:color w:val="231F20"/>
          <w:spacing w:val="-14"/>
        </w:rPr>
        <w:t xml:space="preserve"> </w:t>
      </w:r>
      <w:r>
        <w:rPr>
          <w:color w:val="231F20"/>
        </w:rPr>
        <w:t xml:space="preserve">di </w:t>
      </w:r>
      <w:r>
        <w:rPr>
          <w:color w:val="231F20"/>
          <w:spacing w:val="2"/>
        </w:rPr>
        <w:t xml:space="preserve">rumah </w:t>
      </w:r>
      <w:r>
        <w:rPr>
          <w:color w:val="231F20"/>
        </w:rPr>
        <w:t xml:space="preserve">maupun di sekolah. Hadirnya gawai membuat konsentrasi </w:t>
      </w:r>
      <w:r>
        <w:rPr>
          <w:color w:val="231F20"/>
          <w:spacing w:val="2"/>
        </w:rPr>
        <w:t xml:space="preserve">anak </w:t>
      </w:r>
      <w:r>
        <w:rPr>
          <w:color w:val="231F20"/>
        </w:rPr>
        <w:t xml:space="preserve">berkurang, jika </w:t>
      </w:r>
      <w:r>
        <w:rPr>
          <w:color w:val="231F20"/>
          <w:spacing w:val="2"/>
        </w:rPr>
        <w:t xml:space="preserve">anak zaman </w:t>
      </w:r>
      <w:r>
        <w:rPr>
          <w:color w:val="231F20"/>
        </w:rPr>
        <w:t xml:space="preserve">dahulu sebelum adanya gawai </w:t>
      </w:r>
      <w:r>
        <w:rPr>
          <w:color w:val="231F20"/>
          <w:spacing w:val="2"/>
        </w:rPr>
        <w:t xml:space="preserve">memiliki </w:t>
      </w:r>
      <w:r>
        <w:rPr>
          <w:color w:val="231F20"/>
        </w:rPr>
        <w:t xml:space="preserve">daya konsentrasi selama 30 menit sementara </w:t>
      </w:r>
      <w:r>
        <w:rPr>
          <w:color w:val="231F20"/>
          <w:spacing w:val="2"/>
        </w:rPr>
        <w:t xml:space="preserve">anak zaman </w:t>
      </w:r>
      <w:r>
        <w:rPr>
          <w:color w:val="231F20"/>
        </w:rPr>
        <w:t xml:space="preserve">sekarang yang </w:t>
      </w:r>
      <w:r>
        <w:rPr>
          <w:color w:val="231F20"/>
          <w:spacing w:val="2"/>
        </w:rPr>
        <w:t xml:space="preserve">lahir </w:t>
      </w:r>
      <w:r>
        <w:rPr>
          <w:color w:val="231F20"/>
        </w:rPr>
        <w:t xml:space="preserve">bersama teknologi </w:t>
      </w:r>
      <w:r>
        <w:rPr>
          <w:color w:val="231F20"/>
          <w:spacing w:val="2"/>
        </w:rPr>
        <w:t xml:space="preserve">memiliki </w:t>
      </w:r>
      <w:r>
        <w:rPr>
          <w:color w:val="231F20"/>
        </w:rPr>
        <w:t xml:space="preserve">daya konsentrasi </w:t>
      </w:r>
      <w:r>
        <w:rPr>
          <w:color w:val="231F20"/>
          <w:spacing w:val="-4"/>
        </w:rPr>
        <w:t xml:space="preserve">10 </w:t>
      </w:r>
      <w:r>
        <w:rPr>
          <w:color w:val="231F20"/>
        </w:rPr>
        <w:t xml:space="preserve">menit saja. </w:t>
      </w:r>
      <w:r>
        <w:rPr>
          <w:color w:val="231F20"/>
        </w:rPr>
        <w:t xml:space="preserve">Dengan </w:t>
      </w:r>
      <w:r>
        <w:rPr>
          <w:color w:val="231F20"/>
          <w:spacing w:val="2"/>
        </w:rPr>
        <w:t xml:space="preserve">demikian, </w:t>
      </w:r>
      <w:r>
        <w:rPr>
          <w:color w:val="231F20"/>
        </w:rPr>
        <w:t xml:space="preserve">regulasi gawai menjadi sangat penting demi </w:t>
      </w:r>
      <w:r>
        <w:rPr>
          <w:color w:val="231F20"/>
          <w:spacing w:val="2"/>
        </w:rPr>
        <w:t xml:space="preserve">meningkatkan kualitas </w:t>
      </w:r>
      <w:r>
        <w:rPr>
          <w:color w:val="231F20"/>
        </w:rPr>
        <w:t xml:space="preserve">pendidikan </w:t>
      </w:r>
      <w:r>
        <w:rPr>
          <w:color w:val="231F20"/>
          <w:spacing w:val="2"/>
        </w:rPr>
        <w:t xml:space="preserve">anak </w:t>
      </w:r>
      <w:r>
        <w:rPr>
          <w:color w:val="231F20"/>
        </w:rPr>
        <w:t>muda</w:t>
      </w:r>
      <w:r>
        <w:rPr>
          <w:color w:val="231F20"/>
          <w:spacing w:val="-12"/>
        </w:rPr>
        <w:t xml:space="preserve"> </w:t>
      </w:r>
      <w:r>
        <w:rPr>
          <w:color w:val="231F20"/>
        </w:rPr>
        <w:t>bangsa.</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7"/>
      </w:pPr>
    </w:p>
    <w:p w:rsidR="00B34C9E" w:rsidRDefault="006202EF">
      <w:pPr>
        <w:pStyle w:val="Heading2"/>
        <w:numPr>
          <w:ilvl w:val="0"/>
          <w:numId w:val="12"/>
        </w:numPr>
        <w:tabs>
          <w:tab w:val="left" w:pos="1260"/>
          <w:tab w:val="left" w:pos="1261"/>
        </w:tabs>
        <w:spacing w:before="118"/>
        <w:ind w:hanging="361"/>
      </w:pPr>
      <w:r>
        <w:rPr>
          <w:color w:val="231F20"/>
        </w:rPr>
        <w:t>Rekomendasi</w:t>
      </w:r>
      <w:r>
        <w:rPr>
          <w:color w:val="231F20"/>
          <w:spacing w:val="-8"/>
        </w:rPr>
        <w:t xml:space="preserve"> </w:t>
      </w:r>
      <w:r>
        <w:rPr>
          <w:color w:val="231F20"/>
        </w:rPr>
        <w:t>Kebijakan</w:t>
      </w:r>
    </w:p>
    <w:p w:rsidR="00B34C9E" w:rsidRDefault="006202EF">
      <w:pPr>
        <w:pStyle w:val="BodyText"/>
        <w:spacing w:before="170" w:line="249" w:lineRule="auto"/>
        <w:ind w:left="900" w:right="615" w:firstLine="720"/>
        <w:jc w:val="both"/>
      </w:pPr>
      <w:r>
        <w:rPr>
          <w:color w:val="231F20"/>
        </w:rPr>
        <w:t xml:space="preserve">Memperhatikan data yang </w:t>
      </w:r>
      <w:r>
        <w:rPr>
          <w:color w:val="231F20"/>
          <w:spacing w:val="3"/>
        </w:rPr>
        <w:t xml:space="preserve">kami </w:t>
      </w:r>
      <w:r>
        <w:rPr>
          <w:color w:val="231F20"/>
        </w:rPr>
        <w:t xml:space="preserve">peroleh selama kajian ini, serta diskusi-diskusi dengan para </w:t>
      </w:r>
      <w:r>
        <w:rPr>
          <w:color w:val="231F20"/>
          <w:spacing w:val="3"/>
        </w:rPr>
        <w:t xml:space="preserve">ahli </w:t>
      </w:r>
      <w:r>
        <w:rPr>
          <w:color w:val="231F20"/>
        </w:rPr>
        <w:t xml:space="preserve">yang telah </w:t>
      </w:r>
      <w:r>
        <w:rPr>
          <w:color w:val="231F20"/>
          <w:spacing w:val="3"/>
        </w:rPr>
        <w:t xml:space="preserve">dilakukan, dalam </w:t>
      </w:r>
      <w:r>
        <w:rPr>
          <w:color w:val="231F20"/>
        </w:rPr>
        <w:t xml:space="preserve">penelitian </w:t>
      </w:r>
      <w:r>
        <w:rPr>
          <w:color w:val="231F20"/>
          <w:spacing w:val="2"/>
        </w:rPr>
        <w:t xml:space="preserve">ini </w:t>
      </w:r>
      <w:r>
        <w:rPr>
          <w:color w:val="231F20"/>
          <w:spacing w:val="3"/>
        </w:rPr>
        <w:t xml:space="preserve">kami </w:t>
      </w:r>
      <w:r>
        <w:rPr>
          <w:color w:val="231F20"/>
        </w:rPr>
        <w:t>mereomendasikan beberapa hal berikut.</w:t>
      </w:r>
    </w:p>
    <w:p w:rsidR="00B34C9E" w:rsidRDefault="006202EF">
      <w:pPr>
        <w:pStyle w:val="ListParagraph"/>
        <w:numPr>
          <w:ilvl w:val="0"/>
          <w:numId w:val="13"/>
        </w:numPr>
        <w:tabs>
          <w:tab w:val="left" w:pos="1327"/>
        </w:tabs>
        <w:spacing w:before="163" w:line="249" w:lineRule="auto"/>
        <w:ind w:right="616"/>
        <w:jc w:val="both"/>
        <w:rPr>
          <w:sz w:val="20"/>
        </w:rPr>
      </w:pPr>
      <w:r>
        <w:rPr>
          <w:color w:val="231F20"/>
          <w:sz w:val="20"/>
        </w:rPr>
        <w:t xml:space="preserve">Diperlukan regulasi </w:t>
      </w:r>
      <w:r>
        <w:rPr>
          <w:color w:val="231F20"/>
          <w:spacing w:val="2"/>
          <w:sz w:val="20"/>
        </w:rPr>
        <w:t xml:space="preserve">dari </w:t>
      </w:r>
      <w:r>
        <w:rPr>
          <w:color w:val="231F20"/>
          <w:sz w:val="20"/>
        </w:rPr>
        <w:t xml:space="preserve">kementerian pendidikan </w:t>
      </w:r>
      <w:r>
        <w:rPr>
          <w:color w:val="231F20"/>
          <w:spacing w:val="2"/>
          <w:sz w:val="20"/>
        </w:rPr>
        <w:t xml:space="preserve">dan </w:t>
      </w:r>
      <w:r>
        <w:rPr>
          <w:color w:val="231F20"/>
          <w:sz w:val="20"/>
        </w:rPr>
        <w:t>kebudayaan untuk memberikan panduan pemanfaatan  gawai</w:t>
      </w:r>
      <w:r>
        <w:rPr>
          <w:color w:val="231F20"/>
          <w:spacing w:val="-14"/>
          <w:sz w:val="20"/>
        </w:rPr>
        <w:t xml:space="preserve"> </w:t>
      </w:r>
      <w:r>
        <w:rPr>
          <w:color w:val="231F20"/>
          <w:sz w:val="20"/>
        </w:rPr>
        <w:t>oleh</w:t>
      </w:r>
      <w:r>
        <w:rPr>
          <w:color w:val="231F20"/>
          <w:spacing w:val="-13"/>
          <w:sz w:val="20"/>
        </w:rPr>
        <w:t xml:space="preserve"> </w:t>
      </w:r>
      <w:r>
        <w:rPr>
          <w:color w:val="231F20"/>
          <w:sz w:val="20"/>
        </w:rPr>
        <w:t>peserta</w:t>
      </w:r>
      <w:r>
        <w:rPr>
          <w:color w:val="231F20"/>
          <w:spacing w:val="-14"/>
          <w:sz w:val="20"/>
        </w:rPr>
        <w:t xml:space="preserve"> </w:t>
      </w:r>
      <w:r>
        <w:rPr>
          <w:color w:val="231F20"/>
          <w:spacing w:val="2"/>
          <w:sz w:val="20"/>
        </w:rPr>
        <w:t>didik</w:t>
      </w:r>
      <w:r>
        <w:rPr>
          <w:color w:val="231F20"/>
          <w:spacing w:val="-13"/>
          <w:sz w:val="20"/>
        </w:rPr>
        <w:t xml:space="preserve"> </w:t>
      </w:r>
      <w:r>
        <w:rPr>
          <w:color w:val="231F20"/>
          <w:sz w:val="20"/>
        </w:rPr>
        <w:t>di</w:t>
      </w:r>
      <w:r>
        <w:rPr>
          <w:color w:val="231F20"/>
          <w:spacing w:val="-13"/>
          <w:sz w:val="20"/>
        </w:rPr>
        <w:t xml:space="preserve"> </w:t>
      </w:r>
      <w:r>
        <w:rPr>
          <w:color w:val="231F20"/>
          <w:sz w:val="20"/>
        </w:rPr>
        <w:t>satuan</w:t>
      </w:r>
      <w:r>
        <w:rPr>
          <w:color w:val="231F20"/>
          <w:spacing w:val="-14"/>
          <w:sz w:val="20"/>
        </w:rPr>
        <w:t xml:space="preserve"> </w:t>
      </w:r>
      <w:r>
        <w:rPr>
          <w:color w:val="231F20"/>
          <w:sz w:val="20"/>
        </w:rPr>
        <w:t>pendidikan.</w:t>
      </w:r>
      <w:r>
        <w:rPr>
          <w:color w:val="231F20"/>
          <w:spacing w:val="-13"/>
          <w:sz w:val="20"/>
        </w:rPr>
        <w:t xml:space="preserve"> </w:t>
      </w:r>
      <w:r>
        <w:rPr>
          <w:color w:val="231F20"/>
          <w:spacing w:val="2"/>
          <w:sz w:val="20"/>
        </w:rPr>
        <w:t>Kami</w:t>
      </w:r>
      <w:r>
        <w:rPr>
          <w:color w:val="231F20"/>
          <w:spacing w:val="-13"/>
          <w:sz w:val="20"/>
        </w:rPr>
        <w:t xml:space="preserve"> </w:t>
      </w:r>
      <w:r>
        <w:rPr>
          <w:color w:val="231F20"/>
          <w:sz w:val="20"/>
        </w:rPr>
        <w:t xml:space="preserve">menilai, bahwa selain dampak negatif yang </w:t>
      </w:r>
      <w:r>
        <w:rPr>
          <w:color w:val="231F20"/>
          <w:spacing w:val="3"/>
          <w:sz w:val="20"/>
        </w:rPr>
        <w:t xml:space="preserve">dimiliki, </w:t>
      </w:r>
      <w:r>
        <w:rPr>
          <w:color w:val="231F20"/>
          <w:spacing w:val="2"/>
          <w:sz w:val="20"/>
        </w:rPr>
        <w:t xml:space="preserve">penggunaan </w:t>
      </w:r>
      <w:r>
        <w:rPr>
          <w:color w:val="231F20"/>
          <w:sz w:val="20"/>
        </w:rPr>
        <w:t xml:space="preserve">gawai juga </w:t>
      </w:r>
      <w:r>
        <w:rPr>
          <w:color w:val="231F20"/>
          <w:spacing w:val="2"/>
          <w:sz w:val="20"/>
        </w:rPr>
        <w:t xml:space="preserve">memiliki </w:t>
      </w:r>
      <w:r>
        <w:rPr>
          <w:color w:val="231F20"/>
          <w:sz w:val="20"/>
        </w:rPr>
        <w:t xml:space="preserve">manfaat untuk mempermudah proses pembelajaran. Oleh karenanya, regulasi yang disusun hendaknya memberikan kesempatan bagi peserta </w:t>
      </w:r>
      <w:r>
        <w:rPr>
          <w:color w:val="231F20"/>
          <w:spacing w:val="2"/>
          <w:sz w:val="20"/>
        </w:rPr>
        <w:t xml:space="preserve">didik </w:t>
      </w:r>
      <w:r>
        <w:rPr>
          <w:color w:val="231F20"/>
          <w:sz w:val="20"/>
        </w:rPr>
        <w:t>untuk</w:t>
      </w:r>
      <w:r>
        <w:rPr>
          <w:color w:val="231F20"/>
          <w:spacing w:val="-9"/>
          <w:sz w:val="20"/>
        </w:rPr>
        <w:t xml:space="preserve"> </w:t>
      </w:r>
      <w:r>
        <w:rPr>
          <w:color w:val="231F20"/>
          <w:spacing w:val="2"/>
          <w:sz w:val="20"/>
        </w:rPr>
        <w:t>menggunakan</w:t>
      </w:r>
      <w:r>
        <w:rPr>
          <w:color w:val="231F20"/>
          <w:spacing w:val="-8"/>
          <w:sz w:val="20"/>
        </w:rPr>
        <w:t xml:space="preserve"> </w:t>
      </w:r>
      <w:r>
        <w:rPr>
          <w:color w:val="231F20"/>
          <w:sz w:val="20"/>
        </w:rPr>
        <w:t>gawai</w:t>
      </w:r>
      <w:r>
        <w:rPr>
          <w:color w:val="231F20"/>
          <w:spacing w:val="-8"/>
          <w:sz w:val="20"/>
        </w:rPr>
        <w:t xml:space="preserve"> </w:t>
      </w:r>
      <w:r>
        <w:rPr>
          <w:color w:val="231F20"/>
          <w:spacing w:val="3"/>
          <w:sz w:val="20"/>
        </w:rPr>
        <w:t>dalam</w:t>
      </w:r>
      <w:r>
        <w:rPr>
          <w:color w:val="231F20"/>
          <w:spacing w:val="-9"/>
          <w:sz w:val="20"/>
        </w:rPr>
        <w:t xml:space="preserve"> </w:t>
      </w:r>
      <w:r>
        <w:rPr>
          <w:color w:val="231F20"/>
          <w:sz w:val="20"/>
        </w:rPr>
        <w:t>pengawa</w:t>
      </w:r>
      <w:r>
        <w:rPr>
          <w:color w:val="231F20"/>
          <w:sz w:val="20"/>
        </w:rPr>
        <w:t>san</w:t>
      </w:r>
      <w:r>
        <w:rPr>
          <w:color w:val="231F20"/>
          <w:spacing w:val="-8"/>
          <w:sz w:val="20"/>
        </w:rPr>
        <w:t xml:space="preserve"> </w:t>
      </w:r>
      <w:r>
        <w:rPr>
          <w:color w:val="231F20"/>
          <w:spacing w:val="3"/>
          <w:sz w:val="20"/>
        </w:rPr>
        <w:t>guru.</w:t>
      </w:r>
      <w:r>
        <w:rPr>
          <w:color w:val="231F20"/>
          <w:spacing w:val="-8"/>
          <w:sz w:val="20"/>
        </w:rPr>
        <w:t xml:space="preserve"> </w:t>
      </w:r>
      <w:r>
        <w:rPr>
          <w:color w:val="231F20"/>
          <w:sz w:val="20"/>
        </w:rPr>
        <w:t xml:space="preserve">Terkait dengan hal ini, </w:t>
      </w:r>
      <w:r>
        <w:rPr>
          <w:color w:val="231F20"/>
          <w:spacing w:val="3"/>
          <w:sz w:val="20"/>
        </w:rPr>
        <w:t xml:space="preserve">kami </w:t>
      </w:r>
      <w:r>
        <w:rPr>
          <w:color w:val="231F20"/>
          <w:sz w:val="20"/>
        </w:rPr>
        <w:t>merekomendasikan kepada Direktorat Pembinaan SMA</w:t>
      </w:r>
      <w:r>
        <w:rPr>
          <w:color w:val="231F20"/>
          <w:spacing w:val="-10"/>
          <w:sz w:val="20"/>
        </w:rPr>
        <w:t xml:space="preserve"> </w:t>
      </w:r>
      <w:r>
        <w:rPr>
          <w:color w:val="231F20"/>
          <w:spacing w:val="2"/>
          <w:sz w:val="20"/>
        </w:rPr>
        <w:t>untuk:</w:t>
      </w:r>
    </w:p>
    <w:p w:rsidR="00B34C9E" w:rsidRDefault="006202EF">
      <w:pPr>
        <w:pStyle w:val="ListParagraph"/>
        <w:numPr>
          <w:ilvl w:val="1"/>
          <w:numId w:val="13"/>
        </w:numPr>
        <w:tabs>
          <w:tab w:val="left" w:pos="2035"/>
        </w:tabs>
        <w:spacing w:before="168" w:line="249" w:lineRule="auto"/>
        <w:ind w:right="614"/>
        <w:jc w:val="both"/>
        <w:rPr>
          <w:sz w:val="20"/>
        </w:rPr>
      </w:pPr>
      <w:r>
        <w:rPr>
          <w:color w:val="231F20"/>
          <w:sz w:val="20"/>
        </w:rPr>
        <w:t xml:space="preserve">Memberikan materi </w:t>
      </w:r>
      <w:r>
        <w:rPr>
          <w:color w:val="231F20"/>
          <w:spacing w:val="2"/>
          <w:sz w:val="20"/>
        </w:rPr>
        <w:t xml:space="preserve">bahan </w:t>
      </w:r>
      <w:r>
        <w:rPr>
          <w:color w:val="231F20"/>
          <w:sz w:val="20"/>
        </w:rPr>
        <w:t xml:space="preserve">ajar yang mudah dipahami siswa </w:t>
      </w:r>
      <w:r>
        <w:rPr>
          <w:color w:val="231F20"/>
          <w:spacing w:val="2"/>
          <w:sz w:val="20"/>
        </w:rPr>
        <w:t xml:space="preserve">bukan </w:t>
      </w:r>
      <w:r>
        <w:rPr>
          <w:color w:val="231F20"/>
          <w:sz w:val="20"/>
        </w:rPr>
        <w:t xml:space="preserve">hanya dengan mendigitalkan buku menjadi e-book tetapi membuat konten semenarik  </w:t>
      </w:r>
      <w:r>
        <w:rPr>
          <w:color w:val="231F20"/>
          <w:spacing w:val="2"/>
          <w:sz w:val="20"/>
        </w:rPr>
        <w:t xml:space="preserve">mungkin  </w:t>
      </w:r>
      <w:r>
        <w:rPr>
          <w:color w:val="231F20"/>
          <w:sz w:val="20"/>
        </w:rPr>
        <w:t>dengan   me</w:t>
      </w:r>
      <w:r>
        <w:rPr>
          <w:color w:val="231F20"/>
          <w:sz w:val="20"/>
        </w:rPr>
        <w:t xml:space="preserve">ngikuti   sifat </w:t>
      </w:r>
      <w:r>
        <w:rPr>
          <w:color w:val="231F20"/>
          <w:spacing w:val="2"/>
          <w:sz w:val="20"/>
        </w:rPr>
        <w:t xml:space="preserve">dari </w:t>
      </w:r>
      <w:r>
        <w:rPr>
          <w:color w:val="231F20"/>
          <w:sz w:val="20"/>
        </w:rPr>
        <w:t xml:space="preserve">teknologi itu sendiri </w:t>
      </w:r>
      <w:r>
        <w:rPr>
          <w:color w:val="231F20"/>
          <w:spacing w:val="2"/>
          <w:sz w:val="20"/>
        </w:rPr>
        <w:t xml:space="preserve">dan karakter </w:t>
      </w:r>
      <w:r>
        <w:rPr>
          <w:color w:val="231F20"/>
          <w:sz w:val="20"/>
        </w:rPr>
        <w:t>generasi mileneal.</w:t>
      </w:r>
    </w:p>
    <w:p w:rsidR="00B34C9E" w:rsidRDefault="006202EF">
      <w:pPr>
        <w:pStyle w:val="ListParagraph"/>
        <w:numPr>
          <w:ilvl w:val="1"/>
          <w:numId w:val="13"/>
        </w:numPr>
        <w:tabs>
          <w:tab w:val="left" w:pos="2035"/>
        </w:tabs>
        <w:spacing w:before="165" w:line="249" w:lineRule="auto"/>
        <w:ind w:right="615"/>
        <w:jc w:val="both"/>
        <w:rPr>
          <w:sz w:val="20"/>
        </w:rPr>
      </w:pPr>
      <w:r>
        <w:rPr>
          <w:color w:val="231F20"/>
          <w:sz w:val="20"/>
        </w:rPr>
        <w:t xml:space="preserve">Membuat </w:t>
      </w:r>
      <w:r>
        <w:rPr>
          <w:color w:val="231F20"/>
          <w:spacing w:val="2"/>
          <w:sz w:val="20"/>
        </w:rPr>
        <w:t xml:space="preserve">aturan penggunaan </w:t>
      </w:r>
      <w:r>
        <w:rPr>
          <w:color w:val="231F20"/>
          <w:sz w:val="20"/>
        </w:rPr>
        <w:t xml:space="preserve">gawai di </w:t>
      </w:r>
      <w:r>
        <w:rPr>
          <w:color w:val="231F20"/>
          <w:spacing w:val="2"/>
          <w:sz w:val="20"/>
        </w:rPr>
        <w:t xml:space="preserve">lingkungan </w:t>
      </w:r>
      <w:r>
        <w:rPr>
          <w:color w:val="231F20"/>
          <w:sz w:val="20"/>
        </w:rPr>
        <w:t>sekolah utamanya untuk mendukung proses pembelajaran.</w:t>
      </w:r>
    </w:p>
    <w:p w:rsidR="00B34C9E" w:rsidRDefault="006202EF">
      <w:pPr>
        <w:pStyle w:val="ListParagraph"/>
        <w:numPr>
          <w:ilvl w:val="1"/>
          <w:numId w:val="13"/>
        </w:numPr>
        <w:tabs>
          <w:tab w:val="left" w:pos="2035"/>
        </w:tabs>
        <w:spacing w:before="163" w:line="249" w:lineRule="auto"/>
        <w:ind w:right="615"/>
        <w:jc w:val="both"/>
        <w:rPr>
          <w:sz w:val="20"/>
        </w:rPr>
      </w:pPr>
      <w:r>
        <w:rPr>
          <w:color w:val="231F20"/>
          <w:sz w:val="20"/>
        </w:rPr>
        <w:t xml:space="preserve">Membuat </w:t>
      </w:r>
      <w:r>
        <w:rPr>
          <w:color w:val="231F20"/>
          <w:spacing w:val="2"/>
          <w:sz w:val="20"/>
        </w:rPr>
        <w:t xml:space="preserve">aturan </w:t>
      </w:r>
      <w:r>
        <w:rPr>
          <w:color w:val="231F20"/>
          <w:sz w:val="20"/>
        </w:rPr>
        <w:t xml:space="preserve">tentang pembatasan konten- konten di </w:t>
      </w:r>
      <w:r>
        <w:rPr>
          <w:color w:val="231F20"/>
          <w:spacing w:val="2"/>
          <w:sz w:val="20"/>
        </w:rPr>
        <w:t xml:space="preserve">lingkungan </w:t>
      </w:r>
      <w:r>
        <w:rPr>
          <w:color w:val="231F20"/>
          <w:sz w:val="20"/>
        </w:rPr>
        <w:t xml:space="preserve">SMA </w:t>
      </w:r>
      <w:r>
        <w:rPr>
          <w:color w:val="231F20"/>
          <w:spacing w:val="2"/>
          <w:sz w:val="20"/>
        </w:rPr>
        <w:t xml:space="preserve">dan </w:t>
      </w:r>
      <w:r>
        <w:rPr>
          <w:color w:val="231F20"/>
          <w:sz w:val="20"/>
        </w:rPr>
        <w:t>menghadirk</w:t>
      </w:r>
      <w:r>
        <w:rPr>
          <w:color w:val="231F20"/>
          <w:sz w:val="20"/>
        </w:rPr>
        <w:t>an lebih banyak konten</w:t>
      </w:r>
      <w:r>
        <w:rPr>
          <w:color w:val="231F20"/>
          <w:spacing w:val="-12"/>
          <w:sz w:val="20"/>
        </w:rPr>
        <w:t xml:space="preserve"> </w:t>
      </w:r>
      <w:r>
        <w:rPr>
          <w:color w:val="231F20"/>
          <w:sz w:val="20"/>
        </w:rPr>
        <w:t>bermutu.</w:t>
      </w:r>
    </w:p>
    <w:p w:rsidR="00B34C9E" w:rsidRDefault="006202EF">
      <w:pPr>
        <w:pStyle w:val="ListParagraph"/>
        <w:numPr>
          <w:ilvl w:val="1"/>
          <w:numId w:val="13"/>
        </w:numPr>
        <w:tabs>
          <w:tab w:val="left" w:pos="2035"/>
        </w:tabs>
        <w:spacing w:before="162" w:line="249" w:lineRule="auto"/>
        <w:ind w:right="615"/>
        <w:jc w:val="both"/>
        <w:rPr>
          <w:sz w:val="20"/>
        </w:rPr>
      </w:pPr>
      <w:r>
        <w:rPr>
          <w:color w:val="231F20"/>
          <w:sz w:val="20"/>
        </w:rPr>
        <w:t xml:space="preserve">Membuat himbauan tentang program yang harus </w:t>
      </w:r>
      <w:r>
        <w:rPr>
          <w:color w:val="231F20"/>
          <w:spacing w:val="3"/>
          <w:sz w:val="20"/>
        </w:rPr>
        <w:t xml:space="preserve">dilakukan </w:t>
      </w:r>
      <w:r>
        <w:rPr>
          <w:color w:val="231F20"/>
          <w:sz w:val="20"/>
        </w:rPr>
        <w:t xml:space="preserve">sekolah secara berkala terkait pemberian pengetahuan </w:t>
      </w:r>
      <w:r>
        <w:rPr>
          <w:color w:val="231F20"/>
          <w:spacing w:val="2"/>
          <w:sz w:val="20"/>
        </w:rPr>
        <w:t xml:space="preserve">dan </w:t>
      </w:r>
      <w:r>
        <w:rPr>
          <w:color w:val="231F20"/>
          <w:sz w:val="20"/>
        </w:rPr>
        <w:t xml:space="preserve">keterampilan pada siswa tetang pengoptimalan pemanfaatan gawai </w:t>
      </w:r>
      <w:r>
        <w:rPr>
          <w:color w:val="231F20"/>
          <w:spacing w:val="2"/>
          <w:sz w:val="20"/>
        </w:rPr>
        <w:t xml:space="preserve">sekaligus </w:t>
      </w:r>
      <w:r>
        <w:rPr>
          <w:color w:val="231F20"/>
          <w:sz w:val="20"/>
        </w:rPr>
        <w:t>pengetahuan tentang bahaya yang terkandu</w:t>
      </w:r>
      <w:r>
        <w:rPr>
          <w:color w:val="231F20"/>
          <w:sz w:val="20"/>
        </w:rPr>
        <w:t xml:space="preserve">ng </w:t>
      </w:r>
      <w:r>
        <w:rPr>
          <w:color w:val="231F20"/>
          <w:spacing w:val="3"/>
          <w:sz w:val="20"/>
        </w:rPr>
        <w:t>dalam</w:t>
      </w:r>
      <w:r>
        <w:rPr>
          <w:color w:val="231F20"/>
          <w:spacing w:val="-6"/>
          <w:sz w:val="20"/>
        </w:rPr>
        <w:t xml:space="preserve"> </w:t>
      </w:r>
      <w:r>
        <w:rPr>
          <w:color w:val="231F20"/>
          <w:sz w:val="20"/>
        </w:rPr>
        <w:t>gawai.</w:t>
      </w:r>
    </w:p>
    <w:p w:rsidR="00B34C9E" w:rsidRDefault="00B34C9E">
      <w:pPr>
        <w:spacing w:line="249" w:lineRule="auto"/>
        <w:jc w:val="both"/>
        <w:rPr>
          <w:sz w:val="20"/>
        </w:rPr>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ListParagraph"/>
        <w:numPr>
          <w:ilvl w:val="1"/>
          <w:numId w:val="13"/>
        </w:numPr>
        <w:tabs>
          <w:tab w:val="left" w:pos="1752"/>
        </w:tabs>
        <w:spacing w:before="112" w:line="249" w:lineRule="auto"/>
        <w:ind w:left="1751" w:right="898"/>
        <w:jc w:val="both"/>
        <w:rPr>
          <w:sz w:val="20"/>
        </w:rPr>
      </w:pPr>
      <w:r>
        <w:rPr>
          <w:color w:val="231F20"/>
          <w:sz w:val="20"/>
        </w:rPr>
        <w:t xml:space="preserve">Membuat himbauan tentang program yang harus </w:t>
      </w:r>
      <w:r>
        <w:rPr>
          <w:color w:val="231F20"/>
          <w:spacing w:val="3"/>
          <w:sz w:val="20"/>
        </w:rPr>
        <w:t xml:space="preserve">dilakukan </w:t>
      </w:r>
      <w:r>
        <w:rPr>
          <w:color w:val="231F20"/>
          <w:sz w:val="20"/>
        </w:rPr>
        <w:t xml:space="preserve">sekolah secara berkala terkait pemberian pengetahuan kepada orang </w:t>
      </w:r>
      <w:r>
        <w:rPr>
          <w:color w:val="231F20"/>
          <w:spacing w:val="2"/>
          <w:sz w:val="20"/>
        </w:rPr>
        <w:t xml:space="preserve">tua/wali </w:t>
      </w:r>
      <w:r>
        <w:rPr>
          <w:color w:val="231F20"/>
          <w:sz w:val="20"/>
        </w:rPr>
        <w:t xml:space="preserve">tetang pengoptimalan pemanfaatan gawai </w:t>
      </w:r>
      <w:r>
        <w:rPr>
          <w:color w:val="231F20"/>
          <w:spacing w:val="2"/>
          <w:sz w:val="20"/>
        </w:rPr>
        <w:t xml:space="preserve">sekaligus </w:t>
      </w:r>
      <w:r>
        <w:rPr>
          <w:color w:val="231F20"/>
          <w:sz w:val="20"/>
        </w:rPr>
        <w:t xml:space="preserve">pengetahuan tentang bahaya yang terkandung </w:t>
      </w:r>
      <w:r>
        <w:rPr>
          <w:color w:val="231F20"/>
          <w:spacing w:val="3"/>
          <w:sz w:val="20"/>
        </w:rPr>
        <w:t>dalam</w:t>
      </w:r>
      <w:r>
        <w:rPr>
          <w:color w:val="231F20"/>
          <w:spacing w:val="-6"/>
          <w:sz w:val="20"/>
        </w:rPr>
        <w:t xml:space="preserve"> </w:t>
      </w:r>
      <w:r>
        <w:rPr>
          <w:color w:val="231F20"/>
          <w:sz w:val="20"/>
        </w:rPr>
        <w:t>gawai.</w:t>
      </w:r>
    </w:p>
    <w:p w:rsidR="00B34C9E" w:rsidRDefault="006202EF">
      <w:pPr>
        <w:pStyle w:val="ListParagraph"/>
        <w:numPr>
          <w:ilvl w:val="1"/>
          <w:numId w:val="13"/>
        </w:numPr>
        <w:tabs>
          <w:tab w:val="left" w:pos="1752"/>
        </w:tabs>
        <w:spacing w:before="165" w:line="249" w:lineRule="auto"/>
        <w:ind w:left="1751" w:right="898"/>
        <w:jc w:val="both"/>
        <w:rPr>
          <w:sz w:val="20"/>
        </w:rPr>
      </w:pPr>
      <w:r>
        <w:rPr>
          <w:color w:val="231F20"/>
          <w:sz w:val="20"/>
        </w:rPr>
        <w:t xml:space="preserve">Membuat himbauan tentang program yang harus </w:t>
      </w:r>
      <w:r>
        <w:rPr>
          <w:color w:val="231F20"/>
          <w:spacing w:val="3"/>
          <w:sz w:val="20"/>
        </w:rPr>
        <w:t xml:space="preserve">dilakukan </w:t>
      </w:r>
      <w:r>
        <w:rPr>
          <w:color w:val="231F20"/>
          <w:sz w:val="20"/>
        </w:rPr>
        <w:t xml:space="preserve">sekolah secara berkala </w:t>
      </w:r>
      <w:r>
        <w:rPr>
          <w:color w:val="231F20"/>
          <w:spacing w:val="3"/>
          <w:sz w:val="20"/>
        </w:rPr>
        <w:t xml:space="preserve">dalam </w:t>
      </w:r>
      <w:r>
        <w:rPr>
          <w:color w:val="231F20"/>
          <w:spacing w:val="2"/>
          <w:sz w:val="20"/>
        </w:rPr>
        <w:t xml:space="preserve">rangka </w:t>
      </w:r>
      <w:r>
        <w:rPr>
          <w:color w:val="231F20"/>
          <w:sz w:val="20"/>
        </w:rPr>
        <w:t>memberikan pengetahuan kepada siswa tentang pengelolaan emosi di usia</w:t>
      </w:r>
      <w:r>
        <w:rPr>
          <w:color w:val="231F20"/>
          <w:spacing w:val="-19"/>
          <w:sz w:val="20"/>
        </w:rPr>
        <w:t xml:space="preserve"> </w:t>
      </w:r>
      <w:r>
        <w:rPr>
          <w:color w:val="231F20"/>
          <w:sz w:val="20"/>
        </w:rPr>
        <w:t>remaja.</w:t>
      </w:r>
    </w:p>
    <w:p w:rsidR="00B34C9E" w:rsidRDefault="006202EF">
      <w:pPr>
        <w:pStyle w:val="BodyText"/>
        <w:spacing w:before="163" w:line="249" w:lineRule="auto"/>
        <w:ind w:left="1043" w:right="1095"/>
      </w:pPr>
      <w:r>
        <w:rPr>
          <w:color w:val="231F20"/>
        </w:rPr>
        <w:t>Kami juga merekomendasikan kepad</w:t>
      </w:r>
      <w:r>
        <w:rPr>
          <w:color w:val="231F20"/>
        </w:rPr>
        <w:t>a sekolah-sekolah di tingkat SMA untuk:</w:t>
      </w:r>
    </w:p>
    <w:p w:rsidR="00B34C9E" w:rsidRDefault="006202EF">
      <w:pPr>
        <w:pStyle w:val="ListParagraph"/>
        <w:numPr>
          <w:ilvl w:val="0"/>
          <w:numId w:val="14"/>
        </w:numPr>
        <w:tabs>
          <w:tab w:val="left" w:pos="1752"/>
        </w:tabs>
        <w:spacing w:before="162" w:line="249" w:lineRule="auto"/>
        <w:ind w:right="898"/>
        <w:jc w:val="both"/>
        <w:rPr>
          <w:sz w:val="20"/>
        </w:rPr>
      </w:pPr>
      <w:r>
        <w:rPr>
          <w:color w:val="231F20"/>
          <w:sz w:val="20"/>
        </w:rPr>
        <w:t xml:space="preserve">Memberikan materi </w:t>
      </w:r>
      <w:r>
        <w:rPr>
          <w:color w:val="231F20"/>
          <w:spacing w:val="2"/>
          <w:sz w:val="20"/>
        </w:rPr>
        <w:t xml:space="preserve">bahan </w:t>
      </w:r>
      <w:r>
        <w:rPr>
          <w:color w:val="231F20"/>
          <w:sz w:val="20"/>
        </w:rPr>
        <w:t xml:space="preserve">ajar yang mudah dipahami siswa </w:t>
      </w:r>
      <w:r>
        <w:rPr>
          <w:color w:val="231F20"/>
          <w:spacing w:val="2"/>
          <w:sz w:val="20"/>
        </w:rPr>
        <w:t xml:space="preserve">bukan </w:t>
      </w:r>
      <w:r>
        <w:rPr>
          <w:color w:val="231F20"/>
          <w:sz w:val="20"/>
        </w:rPr>
        <w:t xml:space="preserve">hanya dengan mendigitalkan buku menjadi e-book tetapi membuat konten semenarik  </w:t>
      </w:r>
      <w:r>
        <w:rPr>
          <w:color w:val="231F20"/>
          <w:spacing w:val="2"/>
          <w:sz w:val="20"/>
        </w:rPr>
        <w:t xml:space="preserve">mungkin  </w:t>
      </w:r>
      <w:r>
        <w:rPr>
          <w:color w:val="231F20"/>
          <w:sz w:val="20"/>
        </w:rPr>
        <w:t xml:space="preserve">dengan   mengikuti   sifat </w:t>
      </w:r>
      <w:r>
        <w:rPr>
          <w:color w:val="231F20"/>
          <w:spacing w:val="2"/>
          <w:sz w:val="20"/>
        </w:rPr>
        <w:t xml:space="preserve">dari </w:t>
      </w:r>
      <w:r>
        <w:rPr>
          <w:color w:val="231F20"/>
          <w:sz w:val="20"/>
        </w:rPr>
        <w:t xml:space="preserve">teknologi itu sendiri </w:t>
      </w:r>
      <w:r>
        <w:rPr>
          <w:color w:val="231F20"/>
          <w:spacing w:val="2"/>
          <w:sz w:val="20"/>
        </w:rPr>
        <w:t>dan karakter</w:t>
      </w:r>
      <w:r>
        <w:rPr>
          <w:color w:val="231F20"/>
          <w:spacing w:val="2"/>
          <w:sz w:val="20"/>
        </w:rPr>
        <w:t xml:space="preserve"> </w:t>
      </w:r>
      <w:r>
        <w:rPr>
          <w:color w:val="231F20"/>
          <w:sz w:val="20"/>
        </w:rPr>
        <w:t>generasi mileneal.</w:t>
      </w:r>
    </w:p>
    <w:p w:rsidR="00B34C9E" w:rsidRDefault="006202EF">
      <w:pPr>
        <w:pStyle w:val="ListParagraph"/>
        <w:numPr>
          <w:ilvl w:val="0"/>
          <w:numId w:val="14"/>
        </w:numPr>
        <w:tabs>
          <w:tab w:val="left" w:pos="1752"/>
        </w:tabs>
        <w:spacing w:before="164" w:line="249" w:lineRule="auto"/>
        <w:ind w:right="898"/>
        <w:jc w:val="both"/>
        <w:rPr>
          <w:sz w:val="20"/>
        </w:rPr>
      </w:pPr>
      <w:r>
        <w:rPr>
          <w:color w:val="231F20"/>
          <w:sz w:val="20"/>
        </w:rPr>
        <w:t xml:space="preserve">Membuat </w:t>
      </w:r>
      <w:r>
        <w:rPr>
          <w:color w:val="231F20"/>
          <w:spacing w:val="2"/>
          <w:sz w:val="20"/>
        </w:rPr>
        <w:t xml:space="preserve">aturan penggunaan </w:t>
      </w:r>
      <w:r>
        <w:rPr>
          <w:color w:val="231F20"/>
          <w:sz w:val="20"/>
        </w:rPr>
        <w:t xml:space="preserve">gawai di </w:t>
      </w:r>
      <w:r>
        <w:rPr>
          <w:color w:val="231F20"/>
          <w:spacing w:val="2"/>
          <w:sz w:val="20"/>
        </w:rPr>
        <w:t xml:space="preserve">lingkungan </w:t>
      </w:r>
      <w:r>
        <w:rPr>
          <w:color w:val="231F20"/>
          <w:sz w:val="20"/>
        </w:rPr>
        <w:t xml:space="preserve">sekolah utamanya untuk mendukung proses pembelajaran sesuai kondisi </w:t>
      </w:r>
      <w:r>
        <w:rPr>
          <w:color w:val="231F20"/>
          <w:spacing w:val="2"/>
          <w:sz w:val="20"/>
        </w:rPr>
        <w:t xml:space="preserve">dan karakteristik </w:t>
      </w:r>
      <w:r>
        <w:rPr>
          <w:color w:val="231F20"/>
          <w:sz w:val="20"/>
        </w:rPr>
        <w:t>sekolah</w:t>
      </w:r>
      <w:r>
        <w:rPr>
          <w:color w:val="231F20"/>
          <w:spacing w:val="-5"/>
          <w:sz w:val="20"/>
        </w:rPr>
        <w:t xml:space="preserve"> </w:t>
      </w:r>
      <w:r>
        <w:rPr>
          <w:color w:val="231F20"/>
          <w:sz w:val="20"/>
        </w:rPr>
        <w:t>masing-masing.</w:t>
      </w:r>
    </w:p>
    <w:p w:rsidR="00B34C9E" w:rsidRDefault="006202EF">
      <w:pPr>
        <w:pStyle w:val="ListParagraph"/>
        <w:numPr>
          <w:ilvl w:val="0"/>
          <w:numId w:val="14"/>
        </w:numPr>
        <w:tabs>
          <w:tab w:val="left" w:pos="1752"/>
        </w:tabs>
        <w:spacing w:before="164" w:line="249" w:lineRule="auto"/>
        <w:ind w:right="898"/>
        <w:jc w:val="both"/>
        <w:rPr>
          <w:sz w:val="20"/>
        </w:rPr>
      </w:pPr>
      <w:r>
        <w:rPr>
          <w:color w:val="231F20"/>
          <w:sz w:val="20"/>
        </w:rPr>
        <w:t xml:space="preserve">Membuat </w:t>
      </w:r>
      <w:r>
        <w:rPr>
          <w:color w:val="231F20"/>
          <w:spacing w:val="2"/>
          <w:sz w:val="20"/>
        </w:rPr>
        <w:t xml:space="preserve">aturan </w:t>
      </w:r>
      <w:r>
        <w:rPr>
          <w:color w:val="231F20"/>
          <w:sz w:val="20"/>
        </w:rPr>
        <w:t xml:space="preserve">tentang pembatasan konten- konten di </w:t>
      </w:r>
      <w:r>
        <w:rPr>
          <w:color w:val="231F20"/>
          <w:spacing w:val="2"/>
          <w:sz w:val="20"/>
        </w:rPr>
        <w:t xml:space="preserve">lingkungan </w:t>
      </w:r>
      <w:r>
        <w:rPr>
          <w:color w:val="231F20"/>
          <w:sz w:val="20"/>
        </w:rPr>
        <w:t xml:space="preserve">sekolah </w:t>
      </w:r>
      <w:r>
        <w:rPr>
          <w:color w:val="231F20"/>
          <w:spacing w:val="2"/>
          <w:sz w:val="20"/>
        </w:rPr>
        <w:t xml:space="preserve">dan </w:t>
      </w:r>
      <w:r>
        <w:rPr>
          <w:color w:val="231F20"/>
          <w:sz w:val="20"/>
        </w:rPr>
        <w:t>mengha</w:t>
      </w:r>
      <w:r>
        <w:rPr>
          <w:color w:val="231F20"/>
          <w:sz w:val="20"/>
        </w:rPr>
        <w:t>dirkan lebih banyak konten</w:t>
      </w:r>
      <w:r>
        <w:rPr>
          <w:color w:val="231F20"/>
          <w:spacing w:val="-12"/>
          <w:sz w:val="20"/>
        </w:rPr>
        <w:t xml:space="preserve"> </w:t>
      </w:r>
      <w:r>
        <w:rPr>
          <w:color w:val="231F20"/>
          <w:sz w:val="20"/>
        </w:rPr>
        <w:t>bermutu.</w:t>
      </w:r>
    </w:p>
    <w:p w:rsidR="00B34C9E" w:rsidRDefault="006202EF">
      <w:pPr>
        <w:pStyle w:val="ListParagraph"/>
        <w:numPr>
          <w:ilvl w:val="0"/>
          <w:numId w:val="14"/>
        </w:numPr>
        <w:tabs>
          <w:tab w:val="left" w:pos="1752"/>
        </w:tabs>
        <w:spacing w:before="162" w:line="249" w:lineRule="auto"/>
        <w:ind w:right="898"/>
        <w:jc w:val="both"/>
        <w:rPr>
          <w:sz w:val="20"/>
        </w:rPr>
      </w:pPr>
      <w:r>
        <w:rPr>
          <w:color w:val="231F20"/>
          <w:sz w:val="20"/>
        </w:rPr>
        <w:t xml:space="preserve">Memberikan keterampilan kepada </w:t>
      </w:r>
      <w:r>
        <w:rPr>
          <w:color w:val="231F20"/>
          <w:spacing w:val="3"/>
          <w:sz w:val="20"/>
        </w:rPr>
        <w:t xml:space="preserve">guru </w:t>
      </w:r>
      <w:r>
        <w:rPr>
          <w:color w:val="231F20"/>
          <w:sz w:val="20"/>
        </w:rPr>
        <w:t>untuk mengoptimalkan</w:t>
      </w:r>
      <w:r>
        <w:rPr>
          <w:color w:val="231F20"/>
          <w:spacing w:val="-15"/>
          <w:sz w:val="20"/>
        </w:rPr>
        <w:t xml:space="preserve"> </w:t>
      </w:r>
      <w:r>
        <w:rPr>
          <w:color w:val="231F20"/>
          <w:sz w:val="20"/>
        </w:rPr>
        <w:t>gawai</w:t>
      </w:r>
      <w:r>
        <w:rPr>
          <w:color w:val="231F20"/>
          <w:spacing w:val="-15"/>
          <w:sz w:val="20"/>
        </w:rPr>
        <w:t xml:space="preserve"> </w:t>
      </w:r>
      <w:r>
        <w:rPr>
          <w:color w:val="231F20"/>
          <w:spacing w:val="3"/>
          <w:sz w:val="20"/>
        </w:rPr>
        <w:t>dalam</w:t>
      </w:r>
      <w:r>
        <w:rPr>
          <w:color w:val="231F20"/>
          <w:spacing w:val="-15"/>
          <w:sz w:val="20"/>
        </w:rPr>
        <w:t xml:space="preserve"> </w:t>
      </w:r>
      <w:r>
        <w:rPr>
          <w:color w:val="231F20"/>
          <w:sz w:val="20"/>
        </w:rPr>
        <w:t>proses</w:t>
      </w:r>
      <w:r>
        <w:rPr>
          <w:color w:val="231F20"/>
          <w:spacing w:val="-14"/>
          <w:sz w:val="20"/>
        </w:rPr>
        <w:t xml:space="preserve"> </w:t>
      </w:r>
      <w:r>
        <w:rPr>
          <w:color w:val="231F20"/>
          <w:sz w:val="20"/>
        </w:rPr>
        <w:t>pembelajaran.</w:t>
      </w:r>
    </w:p>
    <w:p w:rsidR="00B34C9E" w:rsidRDefault="006202EF">
      <w:pPr>
        <w:pStyle w:val="ListParagraph"/>
        <w:numPr>
          <w:ilvl w:val="0"/>
          <w:numId w:val="14"/>
        </w:numPr>
        <w:tabs>
          <w:tab w:val="left" w:pos="1752"/>
        </w:tabs>
        <w:spacing w:before="162" w:line="249" w:lineRule="auto"/>
        <w:ind w:right="898"/>
        <w:jc w:val="both"/>
        <w:rPr>
          <w:sz w:val="20"/>
        </w:rPr>
      </w:pPr>
      <w:r>
        <w:rPr>
          <w:color w:val="231F20"/>
          <w:sz w:val="20"/>
        </w:rPr>
        <w:t xml:space="preserve">Secara berkala memberikan pengetahuan </w:t>
      </w:r>
      <w:r>
        <w:rPr>
          <w:color w:val="231F20"/>
          <w:spacing w:val="2"/>
          <w:sz w:val="20"/>
        </w:rPr>
        <w:t xml:space="preserve">dan </w:t>
      </w:r>
      <w:r>
        <w:rPr>
          <w:color w:val="231F20"/>
          <w:sz w:val="20"/>
        </w:rPr>
        <w:t xml:space="preserve">keterampilan pada siswa tetang pengoptimalan pemanfaatan gawai </w:t>
      </w:r>
      <w:r>
        <w:rPr>
          <w:color w:val="231F20"/>
          <w:spacing w:val="2"/>
          <w:sz w:val="20"/>
        </w:rPr>
        <w:t xml:space="preserve">sekaligus </w:t>
      </w:r>
      <w:r>
        <w:rPr>
          <w:color w:val="231F20"/>
          <w:sz w:val="20"/>
        </w:rPr>
        <w:t xml:space="preserve">pengetahuan tentang bahaya yang terkandung </w:t>
      </w:r>
      <w:r>
        <w:rPr>
          <w:color w:val="231F20"/>
          <w:spacing w:val="3"/>
          <w:sz w:val="20"/>
        </w:rPr>
        <w:t>dalam</w:t>
      </w:r>
      <w:r>
        <w:rPr>
          <w:color w:val="231F20"/>
          <w:spacing w:val="-16"/>
          <w:sz w:val="20"/>
        </w:rPr>
        <w:t xml:space="preserve"> </w:t>
      </w:r>
      <w:r>
        <w:rPr>
          <w:color w:val="231F20"/>
          <w:sz w:val="20"/>
        </w:rPr>
        <w:t>gawai.</w:t>
      </w:r>
    </w:p>
    <w:p w:rsidR="00B34C9E" w:rsidRDefault="006202EF">
      <w:pPr>
        <w:pStyle w:val="ListParagraph"/>
        <w:numPr>
          <w:ilvl w:val="0"/>
          <w:numId w:val="14"/>
        </w:numPr>
        <w:tabs>
          <w:tab w:val="left" w:pos="1751"/>
          <w:tab w:val="left" w:pos="1752"/>
        </w:tabs>
        <w:spacing w:before="163"/>
        <w:ind w:hanging="361"/>
        <w:jc w:val="left"/>
        <w:rPr>
          <w:sz w:val="20"/>
        </w:rPr>
      </w:pPr>
      <w:r>
        <w:rPr>
          <w:color w:val="231F20"/>
          <w:sz w:val="20"/>
        </w:rPr>
        <w:t>Secara berkala memberikan pengetahuan</w:t>
      </w:r>
      <w:r>
        <w:rPr>
          <w:color w:val="231F20"/>
          <w:spacing w:val="9"/>
          <w:sz w:val="20"/>
        </w:rPr>
        <w:t xml:space="preserve"> </w:t>
      </w:r>
      <w:r>
        <w:rPr>
          <w:color w:val="231F20"/>
          <w:sz w:val="20"/>
        </w:rPr>
        <w:t>kepada</w:t>
      </w:r>
    </w:p>
    <w:p w:rsidR="00B34C9E" w:rsidRDefault="00B34C9E">
      <w:pPr>
        <w:rPr>
          <w:sz w:val="20"/>
        </w:rPr>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line="249" w:lineRule="auto"/>
        <w:ind w:left="2034" w:right="615"/>
        <w:jc w:val="both"/>
      </w:pPr>
      <w:r>
        <w:rPr>
          <w:color w:val="231F20"/>
        </w:rPr>
        <w:t>orang tua/wali tetang pengoptimalan pemanfaatan gawai sekaligus pengetahuan tentang bahaya yang terkandung dalam gawai.</w:t>
      </w:r>
    </w:p>
    <w:p w:rsidR="00B34C9E" w:rsidRDefault="006202EF">
      <w:pPr>
        <w:pStyle w:val="ListParagraph"/>
        <w:numPr>
          <w:ilvl w:val="0"/>
          <w:numId w:val="14"/>
        </w:numPr>
        <w:tabs>
          <w:tab w:val="left" w:pos="2034"/>
          <w:tab w:val="left" w:pos="2035"/>
        </w:tabs>
        <w:spacing w:before="163" w:line="249" w:lineRule="auto"/>
        <w:ind w:left="2034" w:right="615"/>
        <w:jc w:val="left"/>
        <w:rPr>
          <w:sz w:val="20"/>
        </w:rPr>
      </w:pPr>
      <w:r>
        <w:rPr>
          <w:color w:val="231F20"/>
          <w:sz w:val="20"/>
        </w:rPr>
        <w:t xml:space="preserve">Secara berkala </w:t>
      </w:r>
      <w:r>
        <w:rPr>
          <w:color w:val="231F20"/>
          <w:sz w:val="20"/>
        </w:rPr>
        <w:t>memberikan pengetahuan kepada siswa tentang pengelolaan emosi di usia</w:t>
      </w:r>
      <w:r>
        <w:rPr>
          <w:color w:val="231F20"/>
          <w:spacing w:val="-24"/>
          <w:sz w:val="20"/>
        </w:rPr>
        <w:t xml:space="preserve"> </w:t>
      </w:r>
      <w:r>
        <w:rPr>
          <w:color w:val="231F20"/>
          <w:sz w:val="20"/>
        </w:rPr>
        <w:t>remaja.</w:t>
      </w:r>
    </w:p>
    <w:p w:rsidR="00B34C9E" w:rsidRDefault="00B34C9E">
      <w:pPr>
        <w:pStyle w:val="BodyText"/>
        <w:rPr>
          <w:sz w:val="26"/>
        </w:rPr>
      </w:pPr>
    </w:p>
    <w:p w:rsidR="00B34C9E" w:rsidRDefault="00B34C9E">
      <w:pPr>
        <w:pStyle w:val="BodyText"/>
        <w:spacing w:before="9"/>
        <w:rPr>
          <w:sz w:val="22"/>
        </w:rPr>
      </w:pPr>
    </w:p>
    <w:p w:rsidR="00B34C9E" w:rsidRDefault="006202EF">
      <w:pPr>
        <w:pStyle w:val="ListParagraph"/>
        <w:numPr>
          <w:ilvl w:val="0"/>
          <w:numId w:val="13"/>
        </w:numPr>
        <w:tabs>
          <w:tab w:val="left" w:pos="1327"/>
        </w:tabs>
        <w:spacing w:before="1" w:line="249" w:lineRule="auto"/>
        <w:ind w:right="614"/>
        <w:jc w:val="both"/>
        <w:rPr>
          <w:sz w:val="20"/>
        </w:rPr>
      </w:pPr>
      <w:r>
        <w:rPr>
          <w:color w:val="231F20"/>
          <w:sz w:val="20"/>
        </w:rPr>
        <w:t xml:space="preserve">Diperlukan edukasi pemanfaatan gawai </w:t>
      </w:r>
      <w:r>
        <w:rPr>
          <w:color w:val="231F20"/>
          <w:spacing w:val="2"/>
          <w:sz w:val="20"/>
        </w:rPr>
        <w:t xml:space="preserve">baik </w:t>
      </w:r>
      <w:r>
        <w:rPr>
          <w:color w:val="231F20"/>
          <w:sz w:val="20"/>
        </w:rPr>
        <w:t xml:space="preserve">untuk </w:t>
      </w:r>
      <w:r>
        <w:rPr>
          <w:color w:val="231F20"/>
          <w:spacing w:val="3"/>
          <w:sz w:val="20"/>
        </w:rPr>
        <w:t xml:space="preserve">guru </w:t>
      </w:r>
      <w:r>
        <w:rPr>
          <w:color w:val="231F20"/>
          <w:sz w:val="20"/>
        </w:rPr>
        <w:t>maupun</w:t>
      </w:r>
      <w:r>
        <w:rPr>
          <w:color w:val="231F20"/>
          <w:spacing w:val="-12"/>
          <w:sz w:val="20"/>
        </w:rPr>
        <w:t xml:space="preserve"> </w:t>
      </w:r>
      <w:r>
        <w:rPr>
          <w:color w:val="231F20"/>
          <w:sz w:val="20"/>
        </w:rPr>
        <w:t>orang</w:t>
      </w:r>
      <w:r>
        <w:rPr>
          <w:color w:val="231F20"/>
          <w:spacing w:val="-12"/>
          <w:sz w:val="20"/>
        </w:rPr>
        <w:t xml:space="preserve"> </w:t>
      </w:r>
      <w:r>
        <w:rPr>
          <w:color w:val="231F20"/>
          <w:spacing w:val="2"/>
          <w:sz w:val="20"/>
        </w:rPr>
        <w:t>tua</w:t>
      </w:r>
      <w:r>
        <w:rPr>
          <w:color w:val="231F20"/>
          <w:spacing w:val="-11"/>
          <w:sz w:val="20"/>
        </w:rPr>
        <w:t xml:space="preserve"> </w:t>
      </w:r>
      <w:r>
        <w:rPr>
          <w:color w:val="231F20"/>
          <w:sz w:val="20"/>
        </w:rPr>
        <w:t>peserta</w:t>
      </w:r>
      <w:r>
        <w:rPr>
          <w:color w:val="231F20"/>
          <w:spacing w:val="-12"/>
          <w:sz w:val="20"/>
        </w:rPr>
        <w:t xml:space="preserve"> </w:t>
      </w:r>
      <w:r>
        <w:rPr>
          <w:color w:val="231F20"/>
          <w:spacing w:val="2"/>
          <w:sz w:val="20"/>
        </w:rPr>
        <w:t>didik.</w:t>
      </w:r>
      <w:r>
        <w:rPr>
          <w:color w:val="231F20"/>
          <w:spacing w:val="-12"/>
          <w:sz w:val="20"/>
        </w:rPr>
        <w:t xml:space="preserve"> </w:t>
      </w:r>
      <w:r>
        <w:rPr>
          <w:color w:val="231F20"/>
          <w:sz w:val="20"/>
        </w:rPr>
        <w:t>Selama</w:t>
      </w:r>
      <w:r>
        <w:rPr>
          <w:color w:val="231F20"/>
          <w:spacing w:val="-11"/>
          <w:sz w:val="20"/>
        </w:rPr>
        <w:t xml:space="preserve"> </w:t>
      </w:r>
      <w:r>
        <w:rPr>
          <w:color w:val="231F20"/>
          <w:sz w:val="20"/>
        </w:rPr>
        <w:t>ini,</w:t>
      </w:r>
      <w:r>
        <w:rPr>
          <w:color w:val="231F20"/>
          <w:spacing w:val="-12"/>
          <w:sz w:val="20"/>
        </w:rPr>
        <w:t xml:space="preserve"> </w:t>
      </w:r>
      <w:r>
        <w:rPr>
          <w:color w:val="231F20"/>
          <w:sz w:val="20"/>
        </w:rPr>
        <w:t>ada</w:t>
      </w:r>
      <w:r>
        <w:rPr>
          <w:color w:val="231F20"/>
          <w:spacing w:val="-12"/>
          <w:sz w:val="20"/>
        </w:rPr>
        <w:t xml:space="preserve"> </w:t>
      </w:r>
      <w:r>
        <w:rPr>
          <w:color w:val="231F20"/>
          <w:sz w:val="20"/>
        </w:rPr>
        <w:t xml:space="preserve">kesenjangan pengetahuan </w:t>
      </w:r>
      <w:r>
        <w:rPr>
          <w:color w:val="231F20"/>
          <w:spacing w:val="3"/>
          <w:sz w:val="20"/>
        </w:rPr>
        <w:t xml:space="preserve">dalam </w:t>
      </w:r>
      <w:r>
        <w:rPr>
          <w:color w:val="231F20"/>
          <w:sz w:val="20"/>
        </w:rPr>
        <w:t>hal pemanfaatan gawai antara generasi peserta</w:t>
      </w:r>
      <w:r>
        <w:rPr>
          <w:color w:val="231F20"/>
          <w:sz w:val="20"/>
        </w:rPr>
        <w:t xml:space="preserve"> </w:t>
      </w:r>
      <w:r>
        <w:rPr>
          <w:color w:val="231F20"/>
          <w:spacing w:val="2"/>
          <w:sz w:val="20"/>
        </w:rPr>
        <w:t xml:space="preserve">didik dan </w:t>
      </w:r>
      <w:r>
        <w:rPr>
          <w:color w:val="231F20"/>
          <w:sz w:val="20"/>
        </w:rPr>
        <w:t xml:space="preserve">generasi di atasnya </w:t>
      </w:r>
      <w:r>
        <w:rPr>
          <w:color w:val="231F20"/>
          <w:spacing w:val="3"/>
          <w:sz w:val="20"/>
        </w:rPr>
        <w:t xml:space="preserve">(guru </w:t>
      </w:r>
      <w:r>
        <w:rPr>
          <w:color w:val="231F20"/>
          <w:spacing w:val="2"/>
          <w:sz w:val="20"/>
        </w:rPr>
        <w:t xml:space="preserve">dan </w:t>
      </w:r>
      <w:r>
        <w:rPr>
          <w:color w:val="231F20"/>
          <w:sz w:val="20"/>
        </w:rPr>
        <w:t xml:space="preserve">orang tua). Akibatnya, selain kesulitan </w:t>
      </w:r>
      <w:r>
        <w:rPr>
          <w:color w:val="231F20"/>
          <w:spacing w:val="3"/>
          <w:sz w:val="20"/>
        </w:rPr>
        <w:t xml:space="preserve">dalam </w:t>
      </w:r>
      <w:r>
        <w:rPr>
          <w:color w:val="231F20"/>
          <w:sz w:val="20"/>
        </w:rPr>
        <w:t xml:space="preserve">mengawasi </w:t>
      </w:r>
      <w:r>
        <w:rPr>
          <w:color w:val="231F20"/>
          <w:spacing w:val="2"/>
          <w:sz w:val="20"/>
        </w:rPr>
        <w:t xml:space="preserve">penggunaan </w:t>
      </w:r>
      <w:r>
        <w:rPr>
          <w:color w:val="231F20"/>
          <w:sz w:val="20"/>
        </w:rPr>
        <w:t xml:space="preserve">gawai, </w:t>
      </w:r>
      <w:r>
        <w:rPr>
          <w:color w:val="231F20"/>
          <w:spacing w:val="3"/>
          <w:sz w:val="20"/>
        </w:rPr>
        <w:t xml:space="preserve">guru </w:t>
      </w:r>
      <w:r>
        <w:rPr>
          <w:color w:val="231F20"/>
          <w:spacing w:val="2"/>
          <w:sz w:val="20"/>
        </w:rPr>
        <w:t xml:space="preserve">dan </w:t>
      </w:r>
      <w:r>
        <w:rPr>
          <w:color w:val="231F20"/>
          <w:sz w:val="20"/>
        </w:rPr>
        <w:t xml:space="preserve">orang </w:t>
      </w:r>
      <w:r>
        <w:rPr>
          <w:color w:val="231F20"/>
          <w:spacing w:val="2"/>
          <w:sz w:val="20"/>
        </w:rPr>
        <w:t xml:space="preserve">tua tidak </w:t>
      </w:r>
      <w:r>
        <w:rPr>
          <w:color w:val="231F20"/>
          <w:sz w:val="20"/>
        </w:rPr>
        <w:t xml:space="preserve">mampu juga memberi </w:t>
      </w:r>
      <w:r>
        <w:rPr>
          <w:color w:val="231F20"/>
          <w:spacing w:val="2"/>
          <w:sz w:val="20"/>
        </w:rPr>
        <w:t xml:space="preserve">arahan </w:t>
      </w:r>
      <w:r>
        <w:rPr>
          <w:color w:val="231F20"/>
          <w:sz w:val="20"/>
        </w:rPr>
        <w:t xml:space="preserve">untuk </w:t>
      </w:r>
      <w:r>
        <w:rPr>
          <w:color w:val="231F20"/>
          <w:spacing w:val="2"/>
          <w:sz w:val="20"/>
        </w:rPr>
        <w:t xml:space="preserve">menggunakan </w:t>
      </w:r>
      <w:r>
        <w:rPr>
          <w:color w:val="231F20"/>
          <w:sz w:val="20"/>
        </w:rPr>
        <w:t xml:space="preserve">gawai secara bijak. Edukasi bagi mereka oleh karenanya menjadi penting. Terkait dengan hal ini, </w:t>
      </w:r>
      <w:r>
        <w:rPr>
          <w:color w:val="231F20"/>
          <w:spacing w:val="3"/>
          <w:sz w:val="20"/>
        </w:rPr>
        <w:t xml:space="preserve">kami </w:t>
      </w:r>
      <w:r>
        <w:rPr>
          <w:color w:val="231F20"/>
          <w:sz w:val="20"/>
        </w:rPr>
        <w:t>merekomendasikan kepada Direktorat Pembinaan Pendidikan Keluarga</w:t>
      </w:r>
      <w:r>
        <w:rPr>
          <w:color w:val="231F20"/>
          <w:spacing w:val="-10"/>
          <w:sz w:val="20"/>
        </w:rPr>
        <w:t xml:space="preserve"> </w:t>
      </w:r>
      <w:r>
        <w:rPr>
          <w:color w:val="231F20"/>
          <w:spacing w:val="2"/>
          <w:sz w:val="20"/>
        </w:rPr>
        <w:t>untuk:</w:t>
      </w:r>
    </w:p>
    <w:p w:rsidR="00B34C9E" w:rsidRDefault="006202EF">
      <w:pPr>
        <w:pStyle w:val="ListParagraph"/>
        <w:numPr>
          <w:ilvl w:val="1"/>
          <w:numId w:val="13"/>
        </w:numPr>
        <w:tabs>
          <w:tab w:val="left" w:pos="1752"/>
        </w:tabs>
        <w:spacing w:before="168" w:line="249" w:lineRule="auto"/>
        <w:ind w:left="1751" w:right="614"/>
        <w:jc w:val="both"/>
        <w:rPr>
          <w:sz w:val="20"/>
        </w:rPr>
      </w:pPr>
      <w:r>
        <w:rPr>
          <w:color w:val="231F20"/>
          <w:sz w:val="20"/>
        </w:rPr>
        <w:t>Menoptimalkan jangkauan sosialisasi terkait panduan atau tips yang sudah dibuat ole</w:t>
      </w:r>
      <w:r>
        <w:rPr>
          <w:color w:val="231F20"/>
          <w:sz w:val="20"/>
        </w:rPr>
        <w:t xml:space="preserve">h bindikel agar sampai ke orang </w:t>
      </w:r>
      <w:r>
        <w:rPr>
          <w:color w:val="231F20"/>
          <w:spacing w:val="2"/>
          <w:sz w:val="20"/>
        </w:rPr>
        <w:t xml:space="preserve">tua </w:t>
      </w:r>
      <w:r>
        <w:rPr>
          <w:color w:val="231F20"/>
          <w:sz w:val="20"/>
        </w:rPr>
        <w:t xml:space="preserve">murid, </w:t>
      </w:r>
      <w:r>
        <w:rPr>
          <w:color w:val="231F20"/>
          <w:spacing w:val="3"/>
          <w:sz w:val="20"/>
        </w:rPr>
        <w:t xml:space="preserve">guru, </w:t>
      </w:r>
      <w:r>
        <w:rPr>
          <w:color w:val="231F20"/>
          <w:sz w:val="20"/>
        </w:rPr>
        <w:t xml:space="preserve">sekolah, </w:t>
      </w:r>
      <w:r>
        <w:rPr>
          <w:color w:val="231F20"/>
          <w:spacing w:val="2"/>
          <w:sz w:val="20"/>
        </w:rPr>
        <w:t xml:space="preserve">masyarakat dan </w:t>
      </w:r>
      <w:r>
        <w:rPr>
          <w:color w:val="231F20"/>
          <w:sz w:val="20"/>
        </w:rPr>
        <w:t>juga</w:t>
      </w:r>
      <w:r>
        <w:rPr>
          <w:color w:val="231F20"/>
          <w:spacing w:val="-6"/>
          <w:sz w:val="20"/>
        </w:rPr>
        <w:t xml:space="preserve"> </w:t>
      </w:r>
      <w:r>
        <w:rPr>
          <w:color w:val="231F20"/>
          <w:sz w:val="20"/>
        </w:rPr>
        <w:t>siswa.</w:t>
      </w:r>
    </w:p>
    <w:p w:rsidR="00B34C9E" w:rsidRDefault="006202EF">
      <w:pPr>
        <w:pStyle w:val="ListParagraph"/>
        <w:numPr>
          <w:ilvl w:val="1"/>
          <w:numId w:val="13"/>
        </w:numPr>
        <w:tabs>
          <w:tab w:val="left" w:pos="1752"/>
        </w:tabs>
        <w:spacing w:before="163" w:line="249" w:lineRule="auto"/>
        <w:ind w:left="1751" w:right="614"/>
        <w:jc w:val="both"/>
        <w:rPr>
          <w:sz w:val="20"/>
        </w:rPr>
      </w:pPr>
      <w:r>
        <w:rPr>
          <w:color w:val="231F20"/>
          <w:sz w:val="20"/>
        </w:rPr>
        <w:t xml:space="preserve">Menggandeng komunitas, atau endorsemen kepada pihak-pihak yang </w:t>
      </w:r>
      <w:r>
        <w:rPr>
          <w:color w:val="231F20"/>
          <w:spacing w:val="2"/>
          <w:sz w:val="20"/>
        </w:rPr>
        <w:t xml:space="preserve">memiliki </w:t>
      </w:r>
      <w:r>
        <w:rPr>
          <w:color w:val="231F20"/>
          <w:sz w:val="20"/>
        </w:rPr>
        <w:t xml:space="preserve">panya pengikut di sosial media </w:t>
      </w:r>
      <w:r>
        <w:rPr>
          <w:color w:val="231F20"/>
          <w:spacing w:val="3"/>
          <w:sz w:val="20"/>
        </w:rPr>
        <w:t xml:space="preserve">dalam </w:t>
      </w:r>
      <w:r>
        <w:rPr>
          <w:color w:val="231F20"/>
          <w:sz w:val="20"/>
        </w:rPr>
        <w:t>upaya mengedukasi</w:t>
      </w:r>
      <w:r>
        <w:rPr>
          <w:color w:val="231F20"/>
          <w:spacing w:val="-17"/>
          <w:sz w:val="20"/>
        </w:rPr>
        <w:t xml:space="preserve"> </w:t>
      </w:r>
      <w:r>
        <w:rPr>
          <w:color w:val="231F20"/>
          <w:spacing w:val="2"/>
          <w:sz w:val="20"/>
        </w:rPr>
        <w:t>masyarakat.</w:t>
      </w:r>
    </w:p>
    <w:p w:rsidR="00B34C9E" w:rsidRDefault="006202EF">
      <w:pPr>
        <w:pStyle w:val="ListParagraph"/>
        <w:numPr>
          <w:ilvl w:val="1"/>
          <w:numId w:val="13"/>
        </w:numPr>
        <w:tabs>
          <w:tab w:val="left" w:pos="1752"/>
        </w:tabs>
        <w:spacing w:before="163" w:line="249" w:lineRule="auto"/>
        <w:ind w:left="1751" w:right="615"/>
        <w:jc w:val="both"/>
        <w:rPr>
          <w:sz w:val="20"/>
        </w:rPr>
      </w:pPr>
      <w:r>
        <w:rPr>
          <w:color w:val="231F20"/>
          <w:sz w:val="20"/>
        </w:rPr>
        <w:t>Memberikan penghargaan berupa du</w:t>
      </w:r>
      <w:r>
        <w:rPr>
          <w:color w:val="231F20"/>
          <w:sz w:val="20"/>
        </w:rPr>
        <w:t xml:space="preserve">ta  “literasi </w:t>
      </w:r>
      <w:r>
        <w:rPr>
          <w:color w:val="231F20"/>
          <w:spacing w:val="2"/>
          <w:sz w:val="20"/>
        </w:rPr>
        <w:t xml:space="preserve">digital” </w:t>
      </w:r>
      <w:r>
        <w:rPr>
          <w:color w:val="231F20"/>
          <w:sz w:val="20"/>
        </w:rPr>
        <w:t xml:space="preserve">kepada pihak tertentu yang dianggap mampu menyebarkan materi atau </w:t>
      </w:r>
      <w:r>
        <w:rPr>
          <w:color w:val="231F20"/>
          <w:spacing w:val="2"/>
          <w:sz w:val="20"/>
        </w:rPr>
        <w:t xml:space="preserve">bahan </w:t>
      </w:r>
      <w:r>
        <w:rPr>
          <w:color w:val="231F20"/>
          <w:sz w:val="20"/>
        </w:rPr>
        <w:t>yang sudah dibuat oleh</w:t>
      </w:r>
      <w:r>
        <w:rPr>
          <w:color w:val="231F20"/>
          <w:spacing w:val="-5"/>
          <w:sz w:val="20"/>
        </w:rPr>
        <w:t xml:space="preserve"> </w:t>
      </w:r>
      <w:r>
        <w:rPr>
          <w:color w:val="231F20"/>
          <w:sz w:val="20"/>
        </w:rPr>
        <w:t>bindikel.</w:t>
      </w:r>
    </w:p>
    <w:p w:rsidR="00B34C9E" w:rsidRDefault="00B34C9E">
      <w:pPr>
        <w:spacing w:line="249" w:lineRule="auto"/>
        <w:jc w:val="both"/>
        <w:rPr>
          <w:sz w:val="20"/>
        </w:rPr>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6"/>
        <w:rPr>
          <w:sz w:val="19"/>
        </w:rPr>
      </w:pPr>
    </w:p>
    <w:p w:rsidR="00B34C9E" w:rsidRDefault="006202EF">
      <w:pPr>
        <w:pStyle w:val="Heading1"/>
        <w:spacing w:before="126"/>
        <w:ind w:left="117" w:right="398"/>
      </w:pPr>
      <w:r>
        <w:rPr>
          <w:color w:val="231F20"/>
        </w:rPr>
        <w:t>Daftar Pustaka</w:t>
      </w:r>
    </w:p>
    <w:p w:rsidR="00B34C9E" w:rsidRDefault="00B34C9E">
      <w:pPr>
        <w:pStyle w:val="BodyText"/>
        <w:rPr>
          <w:b/>
          <w:sz w:val="48"/>
        </w:rPr>
      </w:pPr>
    </w:p>
    <w:p w:rsidR="00B34C9E" w:rsidRDefault="006202EF">
      <w:pPr>
        <w:pStyle w:val="BodyText"/>
        <w:spacing w:line="249" w:lineRule="auto"/>
        <w:ind w:left="1184" w:right="899" w:hanging="567"/>
        <w:jc w:val="both"/>
      </w:pPr>
      <w:r>
        <w:rPr>
          <w:color w:val="231F20"/>
        </w:rPr>
        <w:t xml:space="preserve">Agusta, Gerdenia. 2018. Pengaruh Penggunaan Smartphone terhhadap Prestasi Belajar. </w:t>
      </w:r>
      <w:r>
        <w:rPr>
          <w:color w:val="231F20"/>
        </w:rPr>
        <w:t>Yogyakarta: Sanata Darma</w:t>
      </w:r>
    </w:p>
    <w:p w:rsidR="00B34C9E" w:rsidRDefault="006202EF">
      <w:pPr>
        <w:pStyle w:val="BodyText"/>
        <w:spacing w:before="162" w:line="249" w:lineRule="auto"/>
        <w:ind w:left="1184" w:right="898" w:hanging="567"/>
        <w:jc w:val="both"/>
      </w:pPr>
      <w:r>
        <w:rPr>
          <w:color w:val="231F20"/>
        </w:rPr>
        <w:t>Arikunto, S. (2013). Prosedur Penelitian: Suatu Pendekatan Praktik. Jakarta: Rineka Cipta</w:t>
      </w:r>
    </w:p>
    <w:p w:rsidR="00B34C9E" w:rsidRDefault="006202EF">
      <w:pPr>
        <w:pStyle w:val="BodyText"/>
        <w:spacing w:before="162" w:line="249" w:lineRule="auto"/>
        <w:ind w:left="1184" w:right="897" w:hanging="567"/>
        <w:jc w:val="both"/>
      </w:pPr>
      <w:r>
        <w:rPr>
          <w:color w:val="231F20"/>
        </w:rPr>
        <w:t xml:space="preserve">Asosiasi Penyelenggara Jasa Internet Indonesia (APJII). 2017. Infografis Penetrasi Dan Perilaku Pengguna Internet Indonesia 2017. File Dapat </w:t>
      </w:r>
      <w:r>
        <w:rPr>
          <w:color w:val="231F20"/>
        </w:rPr>
        <w:t xml:space="preserve">Diakses Melalui: Https://Web. </w:t>
      </w:r>
      <w:r>
        <w:rPr>
          <w:color w:val="231F20"/>
          <w:w w:val="95"/>
        </w:rPr>
        <w:t xml:space="preserve">Kominfo.Go.Id/Sites/Default/Files/Laporan%20Survei%20 </w:t>
      </w:r>
      <w:r>
        <w:rPr>
          <w:color w:val="231F20"/>
        </w:rPr>
        <w:t>APJII_2017_V1.3.Pdf</w:t>
      </w:r>
    </w:p>
    <w:p w:rsidR="00B34C9E" w:rsidRDefault="006202EF">
      <w:pPr>
        <w:pStyle w:val="BodyText"/>
        <w:spacing w:before="164" w:line="249" w:lineRule="auto"/>
        <w:ind w:left="1184" w:right="887" w:hanging="567"/>
        <w:jc w:val="both"/>
      </w:pPr>
      <w:r>
        <w:rPr>
          <w:color w:val="231F20"/>
        </w:rPr>
        <w:t xml:space="preserve">Budiman, A. (2013). Remaja Jadi Korban Penculikan Kenalan  Di Facebook. Jakarta: </w:t>
      </w:r>
      <w:r>
        <w:rPr>
          <w:color w:val="231F20"/>
          <w:spacing w:val="-4"/>
        </w:rPr>
        <w:t xml:space="preserve">Tempo.Co. </w:t>
      </w:r>
      <w:r>
        <w:rPr>
          <w:color w:val="231F20"/>
        </w:rPr>
        <w:t xml:space="preserve">Retrieved </w:t>
      </w:r>
      <w:r>
        <w:rPr>
          <w:color w:val="231F20"/>
          <w:spacing w:val="-3"/>
        </w:rPr>
        <w:t xml:space="preserve">From </w:t>
      </w:r>
      <w:r>
        <w:rPr>
          <w:color w:val="231F20"/>
        </w:rPr>
        <w:t xml:space="preserve">Https:// </w:t>
      </w:r>
      <w:r>
        <w:rPr>
          <w:color w:val="231F20"/>
          <w:spacing w:val="7"/>
        </w:rPr>
        <w:t xml:space="preserve">Metro.Tempo.Co/Read/469247/Remaja-Jadi-Korban- </w:t>
      </w:r>
      <w:r>
        <w:rPr>
          <w:color w:val="231F20"/>
        </w:rPr>
        <w:t>Penculikan-Kenalan-Di-Facebook/Full&amp;View=Ok</w:t>
      </w:r>
    </w:p>
    <w:p w:rsidR="00B34C9E" w:rsidRDefault="006202EF">
      <w:pPr>
        <w:pStyle w:val="BodyText"/>
        <w:spacing w:before="163" w:line="249" w:lineRule="auto"/>
        <w:ind w:left="1184" w:right="898" w:hanging="567"/>
        <w:jc w:val="both"/>
      </w:pPr>
      <w:r>
        <w:rPr>
          <w:color w:val="231F20"/>
        </w:rPr>
        <w:t xml:space="preserve">Danuri, M., &amp; Suharnawi. (2017, September). </w:t>
      </w:r>
      <w:r>
        <w:rPr>
          <w:color w:val="231F20"/>
          <w:spacing w:val="-5"/>
        </w:rPr>
        <w:t xml:space="preserve">Trend </w:t>
      </w:r>
      <w:r>
        <w:rPr>
          <w:color w:val="231F20"/>
        </w:rPr>
        <w:t xml:space="preserve">Cyber Crime Dan </w:t>
      </w:r>
      <w:r>
        <w:rPr>
          <w:color w:val="231F20"/>
          <w:spacing w:val="-3"/>
        </w:rPr>
        <w:t xml:space="preserve">Teknologi </w:t>
      </w:r>
      <w:r>
        <w:rPr>
          <w:color w:val="231F20"/>
        </w:rPr>
        <w:t>Informasi Di Indonesia. INFOKAM, 2 Th. XIII, 55-64.</w:t>
      </w:r>
    </w:p>
    <w:p w:rsidR="00B34C9E" w:rsidRDefault="006202EF">
      <w:pPr>
        <w:pStyle w:val="BodyText"/>
        <w:spacing w:before="163" w:line="249" w:lineRule="auto"/>
        <w:ind w:left="1184" w:right="898" w:hanging="567"/>
        <w:jc w:val="both"/>
      </w:pPr>
      <w:r>
        <w:rPr>
          <w:color w:val="231F20"/>
        </w:rPr>
        <w:t>Essau,</w:t>
      </w:r>
      <w:r>
        <w:rPr>
          <w:color w:val="231F20"/>
          <w:spacing w:val="-33"/>
        </w:rPr>
        <w:t xml:space="preserve"> </w:t>
      </w:r>
      <w:r>
        <w:rPr>
          <w:color w:val="231F20"/>
        </w:rPr>
        <w:t>C.</w:t>
      </w:r>
      <w:r>
        <w:rPr>
          <w:color w:val="231F20"/>
          <w:spacing w:val="-33"/>
        </w:rPr>
        <w:t xml:space="preserve"> </w:t>
      </w:r>
      <w:r>
        <w:rPr>
          <w:color w:val="231F20"/>
        </w:rPr>
        <w:t>A.</w:t>
      </w:r>
      <w:r>
        <w:rPr>
          <w:color w:val="231F20"/>
          <w:spacing w:val="-32"/>
        </w:rPr>
        <w:t xml:space="preserve"> </w:t>
      </w:r>
      <w:r>
        <w:rPr>
          <w:color w:val="231F20"/>
        </w:rPr>
        <w:t>2008.</w:t>
      </w:r>
      <w:r>
        <w:rPr>
          <w:color w:val="231F20"/>
          <w:spacing w:val="-33"/>
        </w:rPr>
        <w:t xml:space="preserve"> </w:t>
      </w:r>
      <w:r>
        <w:rPr>
          <w:color w:val="231F20"/>
        </w:rPr>
        <w:t>Adolescent</w:t>
      </w:r>
      <w:r>
        <w:rPr>
          <w:color w:val="231F20"/>
          <w:spacing w:val="-32"/>
        </w:rPr>
        <w:t xml:space="preserve"> </w:t>
      </w:r>
      <w:r>
        <w:rPr>
          <w:color w:val="231F20"/>
        </w:rPr>
        <w:t>Addicti</w:t>
      </w:r>
      <w:r>
        <w:rPr>
          <w:color w:val="231F20"/>
        </w:rPr>
        <w:t>on</w:t>
      </w:r>
      <w:r>
        <w:rPr>
          <w:color w:val="231F20"/>
          <w:spacing w:val="-33"/>
        </w:rPr>
        <w:t xml:space="preserve"> </w:t>
      </w:r>
      <w:r>
        <w:rPr>
          <w:color w:val="231F20"/>
        </w:rPr>
        <w:t>:Epidemiology,</w:t>
      </w:r>
      <w:r>
        <w:rPr>
          <w:color w:val="231F20"/>
          <w:spacing w:val="-33"/>
        </w:rPr>
        <w:t xml:space="preserve"> </w:t>
      </w:r>
      <w:r>
        <w:rPr>
          <w:color w:val="231F20"/>
        </w:rPr>
        <w:t xml:space="preserve">Assesment And </w:t>
      </w:r>
      <w:r>
        <w:rPr>
          <w:color w:val="231F20"/>
          <w:spacing w:val="-3"/>
        </w:rPr>
        <w:t xml:space="preserve">Treatment. </w:t>
      </w:r>
      <w:r>
        <w:rPr>
          <w:color w:val="231F20"/>
        </w:rPr>
        <w:t xml:space="preserve">New </w:t>
      </w:r>
      <w:r>
        <w:rPr>
          <w:color w:val="231F20"/>
          <w:spacing w:val="-8"/>
        </w:rPr>
        <w:t xml:space="preserve">York </w:t>
      </w:r>
      <w:r>
        <w:rPr>
          <w:color w:val="231F20"/>
        </w:rPr>
        <w:t>: Elsevier</w:t>
      </w:r>
      <w:r>
        <w:rPr>
          <w:color w:val="231F20"/>
          <w:spacing w:val="-22"/>
        </w:rPr>
        <w:t xml:space="preserve"> </w:t>
      </w:r>
      <w:r>
        <w:rPr>
          <w:color w:val="231F20"/>
        </w:rPr>
        <w:t>Inc</w:t>
      </w:r>
    </w:p>
    <w:p w:rsidR="00B34C9E" w:rsidRDefault="006202EF">
      <w:pPr>
        <w:pStyle w:val="BodyText"/>
        <w:spacing w:before="161" w:line="249" w:lineRule="auto"/>
        <w:ind w:left="1184" w:right="899" w:hanging="567"/>
        <w:jc w:val="both"/>
      </w:pPr>
      <w:r>
        <w:rPr>
          <w:color w:val="231F20"/>
        </w:rPr>
        <w:t>Febriana.2018. Kecanduan Gawai Pada Anak Https://Kompas.Id/ Baca/Opini/2018/07/26/Kecanduan-Gawai-Pada-Anak/</w:t>
      </w:r>
    </w:p>
    <w:p w:rsidR="00B34C9E" w:rsidRDefault="006202EF">
      <w:pPr>
        <w:pStyle w:val="BodyText"/>
        <w:spacing w:before="162" w:line="249" w:lineRule="auto"/>
        <w:ind w:left="1184" w:right="899" w:hanging="567"/>
        <w:jc w:val="both"/>
      </w:pPr>
      <w:r>
        <w:rPr>
          <w:color w:val="231F20"/>
        </w:rPr>
        <w:t xml:space="preserve">Kast, Fremon E. Dan Rosenzweig James E.1994, Organisasi Dan Manajemen. Jakarta: </w:t>
      </w:r>
      <w:r>
        <w:rPr>
          <w:color w:val="231F20"/>
        </w:rPr>
        <w:t>Bumi Aksara.</w:t>
      </w:r>
    </w:p>
    <w:p w:rsidR="00B34C9E" w:rsidRDefault="006202EF">
      <w:pPr>
        <w:pStyle w:val="BodyText"/>
        <w:spacing w:before="161" w:line="249" w:lineRule="auto"/>
        <w:ind w:left="1184" w:right="898" w:hanging="567"/>
        <w:jc w:val="both"/>
      </w:pPr>
      <w:r>
        <w:rPr>
          <w:color w:val="231F20"/>
        </w:rPr>
        <w:t>Kursiwi. 2016. Dampak Penggunaangadget Terhadap Interaksi Sosial Mahasiswa Semester V(Lima) Jurusan Pendidikan Ilmu Pengetahuan Sosial (IPS) UIN Syarif Hidayatullah Jakarta. Jakarta: Naskah Tidak Dipublikasikan.</w:t>
      </w:r>
    </w:p>
    <w:p w:rsidR="00B34C9E" w:rsidRDefault="006202EF">
      <w:pPr>
        <w:pStyle w:val="BodyText"/>
        <w:spacing w:before="164" w:line="249" w:lineRule="auto"/>
        <w:ind w:left="1184" w:right="898" w:hanging="567"/>
        <w:jc w:val="both"/>
      </w:pPr>
      <w:r>
        <w:rPr>
          <w:color w:val="231F20"/>
        </w:rPr>
        <w:t xml:space="preserve">Larasati Aurora Arifin. 2017. </w:t>
      </w:r>
      <w:r>
        <w:rPr>
          <w:color w:val="231F20"/>
        </w:rPr>
        <w:t>Hubungan Kecanduang Gadget Dengan Prestasi Belajar Siswa Usia 10-11 Tahun. Jurnal</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pPr>
    </w:p>
    <w:p w:rsidR="00B34C9E" w:rsidRDefault="00B34C9E">
      <w:pPr>
        <w:pStyle w:val="BodyText"/>
        <w:spacing w:before="2"/>
        <w:rPr>
          <w:sz w:val="21"/>
        </w:rPr>
      </w:pPr>
    </w:p>
    <w:p w:rsidR="00B34C9E" w:rsidRDefault="006202EF">
      <w:pPr>
        <w:pStyle w:val="BodyText"/>
        <w:spacing w:before="111"/>
        <w:ind w:left="1467"/>
      </w:pPr>
      <w:r>
        <w:rPr>
          <w:color w:val="231F20"/>
        </w:rPr>
        <w:t>Kedokteran Diponegoro Volume 6, Nomor 2, April 2017.</w:t>
      </w:r>
    </w:p>
    <w:p w:rsidR="00B34C9E" w:rsidRDefault="006202EF">
      <w:pPr>
        <w:pStyle w:val="BodyText"/>
        <w:spacing w:before="170" w:line="249" w:lineRule="auto"/>
        <w:ind w:left="1467" w:right="652" w:hanging="567"/>
      </w:pPr>
      <w:r>
        <w:rPr>
          <w:color w:val="231F20"/>
        </w:rPr>
        <w:t>Nawawi, H. Hadari. 1983. Metode Penelitian Deskriptif. Gajah Mada University Press. Yogyakarta.</w:t>
      </w:r>
    </w:p>
    <w:p w:rsidR="00B34C9E" w:rsidRDefault="006202EF">
      <w:pPr>
        <w:pStyle w:val="BodyText"/>
        <w:tabs>
          <w:tab w:val="left" w:pos="1646"/>
          <w:tab w:val="left" w:pos="2587"/>
          <w:tab w:val="left" w:pos="3345"/>
          <w:tab w:val="left" w:pos="4371"/>
          <w:tab w:val="left" w:pos="5442"/>
          <w:tab w:val="left" w:pos="5553"/>
        </w:tabs>
        <w:spacing w:before="162" w:line="249" w:lineRule="auto"/>
        <w:ind w:left="1467" w:right="518" w:hanging="567"/>
      </w:pPr>
      <w:r>
        <w:rPr>
          <w:color w:val="231F20"/>
        </w:rPr>
        <w:t>New</w:t>
      </w:r>
      <w:r>
        <w:rPr>
          <w:color w:val="231F20"/>
        </w:rPr>
        <w:tab/>
      </w:r>
      <w:r>
        <w:rPr>
          <w:color w:val="231F20"/>
        </w:rPr>
        <w:tab/>
      </w:r>
      <w:r>
        <w:rPr>
          <w:color w:val="231F20"/>
        </w:rPr>
        <w:t>Mobile</w:t>
      </w:r>
      <w:r>
        <w:rPr>
          <w:color w:val="231F20"/>
        </w:rPr>
        <w:tab/>
      </w:r>
      <w:r>
        <w:rPr>
          <w:color w:val="231F20"/>
          <w:spacing w:val="-6"/>
        </w:rPr>
        <w:t>Tech</w:t>
      </w:r>
      <w:r>
        <w:rPr>
          <w:color w:val="231F20"/>
          <w:spacing w:val="-6"/>
        </w:rPr>
        <w:tab/>
      </w:r>
      <w:r>
        <w:rPr>
          <w:color w:val="231F20"/>
        </w:rPr>
        <w:t>Gadgets</w:t>
      </w:r>
      <w:r>
        <w:rPr>
          <w:color w:val="231F20"/>
        </w:rPr>
        <w:tab/>
        <w:t>Explained</w:t>
      </w:r>
      <w:r>
        <w:rPr>
          <w:color w:val="231F20"/>
        </w:rPr>
        <w:tab/>
      </w:r>
      <w:r>
        <w:rPr>
          <w:color w:val="231F20"/>
        </w:rPr>
        <w:tab/>
        <w:t xml:space="preserve">Https:// </w:t>
      </w:r>
      <w:r>
        <w:rPr>
          <w:color w:val="231F20"/>
          <w:spacing w:val="47"/>
        </w:rPr>
        <w:t xml:space="preserve">K </w:t>
      </w:r>
      <w:r>
        <w:rPr>
          <w:color w:val="231F20"/>
        </w:rPr>
        <w:t xml:space="preserve">s </w:t>
      </w:r>
      <w:r>
        <w:rPr>
          <w:color w:val="231F20"/>
          <w:spacing w:val="47"/>
        </w:rPr>
        <w:t xml:space="preserve">l </w:t>
      </w:r>
      <w:r>
        <w:rPr>
          <w:color w:val="231F20"/>
        </w:rPr>
        <w:t xml:space="preserve">i b </w:t>
      </w:r>
      <w:r>
        <w:rPr>
          <w:color w:val="231F20"/>
          <w:spacing w:val="47"/>
        </w:rPr>
        <w:t xml:space="preserve">. </w:t>
      </w:r>
      <w:r>
        <w:rPr>
          <w:color w:val="231F20"/>
        </w:rPr>
        <w:t xml:space="preserve">I </w:t>
      </w:r>
      <w:r>
        <w:rPr>
          <w:color w:val="231F20"/>
          <w:spacing w:val="47"/>
        </w:rPr>
        <w:t xml:space="preserve">n </w:t>
      </w:r>
      <w:r>
        <w:rPr>
          <w:color w:val="231F20"/>
        </w:rPr>
        <w:t xml:space="preserve">f </w:t>
      </w:r>
      <w:r>
        <w:rPr>
          <w:color w:val="231F20"/>
          <w:spacing w:val="47"/>
        </w:rPr>
        <w:t xml:space="preserve">o / </w:t>
      </w:r>
      <w:r>
        <w:rPr>
          <w:color w:val="231F20"/>
        </w:rPr>
        <w:t xml:space="preserve">D o c </w:t>
      </w:r>
      <w:r>
        <w:rPr>
          <w:color w:val="231F20"/>
          <w:spacing w:val="47"/>
        </w:rPr>
        <w:t xml:space="preserve">u </w:t>
      </w:r>
      <w:r>
        <w:rPr>
          <w:color w:val="231F20"/>
        </w:rPr>
        <w:t xml:space="preserve">m </w:t>
      </w:r>
      <w:r>
        <w:rPr>
          <w:color w:val="231F20"/>
          <w:spacing w:val="47"/>
        </w:rPr>
        <w:t xml:space="preserve">e </w:t>
      </w:r>
      <w:r>
        <w:rPr>
          <w:color w:val="231F20"/>
        </w:rPr>
        <w:t xml:space="preserve">n t </w:t>
      </w:r>
      <w:r>
        <w:rPr>
          <w:color w:val="231F20"/>
          <w:spacing w:val="47"/>
        </w:rPr>
        <w:t xml:space="preserve">c e </w:t>
      </w:r>
      <w:r>
        <w:rPr>
          <w:color w:val="231F20"/>
        </w:rPr>
        <w:t xml:space="preserve">n t </w:t>
      </w:r>
      <w:r>
        <w:rPr>
          <w:color w:val="231F20"/>
          <w:spacing w:val="47"/>
        </w:rPr>
        <w:t xml:space="preserve">e r </w:t>
      </w:r>
      <w:r>
        <w:rPr>
          <w:color w:val="231F20"/>
        </w:rPr>
        <w:t>/ View/4014/2014jangadgetsexplained?Bidid=</w:t>
      </w:r>
      <w:r>
        <w:rPr>
          <w:color w:val="231F20"/>
        </w:rPr>
        <w:tab/>
        <w:t>Diunduh Pada Februari</w:t>
      </w:r>
      <w:r>
        <w:rPr>
          <w:color w:val="231F20"/>
          <w:spacing w:val="-11"/>
        </w:rPr>
        <w:t xml:space="preserve"> </w:t>
      </w:r>
      <w:r>
        <w:rPr>
          <w:color w:val="231F20"/>
        </w:rPr>
        <w:t>2019</w:t>
      </w:r>
    </w:p>
    <w:p w:rsidR="00B34C9E" w:rsidRDefault="006202EF">
      <w:pPr>
        <w:pStyle w:val="BodyText"/>
        <w:spacing w:before="163" w:line="249" w:lineRule="auto"/>
        <w:ind w:left="1467" w:right="652" w:hanging="567"/>
      </w:pPr>
      <w:r>
        <w:rPr>
          <w:color w:val="231F20"/>
        </w:rPr>
        <w:t>Notoatmodjo, Soekidjo. 2017. Promosi Kesehatan Dan Ilmu Perilaku. Jakarta: Rineka Cipta.</w:t>
      </w:r>
    </w:p>
    <w:p w:rsidR="00B34C9E" w:rsidRDefault="006202EF">
      <w:pPr>
        <w:pStyle w:val="BodyText"/>
        <w:spacing w:before="162" w:line="249" w:lineRule="auto"/>
        <w:ind w:left="1326" w:right="614" w:hanging="426"/>
        <w:jc w:val="both"/>
      </w:pPr>
      <w:r>
        <w:rPr>
          <w:color w:val="231F20"/>
        </w:rPr>
        <w:t xml:space="preserve">Nurohim, </w:t>
      </w:r>
      <w:r>
        <w:rPr>
          <w:color w:val="231F20"/>
          <w:spacing w:val="-4"/>
        </w:rPr>
        <w:t xml:space="preserve">Fajar. </w:t>
      </w:r>
      <w:r>
        <w:rPr>
          <w:color w:val="231F20"/>
        </w:rPr>
        <w:t>2017. Hubungan antara Konsentrasi dengan Prestasi Belajar Mata Pelajaran Pendidikan Ibadah Siswa Kelas</w:t>
      </w:r>
      <w:r>
        <w:rPr>
          <w:color w:val="231F20"/>
          <w:spacing w:val="-19"/>
        </w:rPr>
        <w:t xml:space="preserve"> </w:t>
      </w:r>
      <w:r>
        <w:rPr>
          <w:color w:val="231F20"/>
        </w:rPr>
        <w:t>XI</w:t>
      </w:r>
      <w:r>
        <w:rPr>
          <w:color w:val="231F20"/>
          <w:spacing w:val="-19"/>
        </w:rPr>
        <w:t xml:space="preserve"> </w:t>
      </w:r>
      <w:r>
        <w:rPr>
          <w:color w:val="231F20"/>
        </w:rPr>
        <w:t>IPS</w:t>
      </w:r>
      <w:r>
        <w:rPr>
          <w:color w:val="231F20"/>
          <w:spacing w:val="-19"/>
        </w:rPr>
        <w:t xml:space="preserve"> </w:t>
      </w:r>
      <w:r>
        <w:rPr>
          <w:color w:val="231F20"/>
        </w:rPr>
        <w:t>SMA</w:t>
      </w:r>
      <w:r>
        <w:rPr>
          <w:color w:val="231F20"/>
          <w:spacing w:val="-19"/>
        </w:rPr>
        <w:t xml:space="preserve"> </w:t>
      </w:r>
      <w:r>
        <w:rPr>
          <w:color w:val="231F20"/>
        </w:rPr>
        <w:t>Muhammadiyan</w:t>
      </w:r>
      <w:r>
        <w:rPr>
          <w:color w:val="231F20"/>
          <w:spacing w:val="-19"/>
        </w:rPr>
        <w:t xml:space="preserve"> </w:t>
      </w:r>
      <w:r>
        <w:rPr>
          <w:color w:val="231F20"/>
        </w:rPr>
        <w:t>Bantul.</w:t>
      </w:r>
      <w:r>
        <w:rPr>
          <w:color w:val="231F20"/>
          <w:spacing w:val="-19"/>
        </w:rPr>
        <w:t xml:space="preserve"> </w:t>
      </w:r>
      <w:r>
        <w:rPr>
          <w:color w:val="231F20"/>
        </w:rPr>
        <w:t>Yogyakarta:</w:t>
      </w:r>
      <w:r>
        <w:rPr>
          <w:color w:val="231F20"/>
          <w:spacing w:val="-19"/>
        </w:rPr>
        <w:t xml:space="preserve"> </w:t>
      </w:r>
      <w:r>
        <w:rPr>
          <w:color w:val="231F20"/>
        </w:rPr>
        <w:t>UIN Sunan</w:t>
      </w:r>
      <w:r>
        <w:rPr>
          <w:color w:val="231F20"/>
          <w:spacing w:val="-6"/>
        </w:rPr>
        <w:t xml:space="preserve"> </w:t>
      </w:r>
      <w:r>
        <w:rPr>
          <w:color w:val="231F20"/>
        </w:rPr>
        <w:t>Kalijaga</w:t>
      </w:r>
    </w:p>
    <w:p w:rsidR="00B34C9E" w:rsidRDefault="006202EF">
      <w:pPr>
        <w:pStyle w:val="BodyText"/>
        <w:spacing w:before="163" w:line="249" w:lineRule="auto"/>
        <w:ind w:left="1326" w:right="614" w:hanging="426"/>
        <w:jc w:val="both"/>
      </w:pPr>
      <w:r>
        <w:rPr>
          <w:color w:val="231F20"/>
        </w:rPr>
        <w:t xml:space="preserve">Pasaremi. 2014. Meningkatkan Konsentrasi Belajar Anak dengan Bermain </w:t>
      </w:r>
      <w:r>
        <w:rPr>
          <w:color w:val="231F20"/>
        </w:rPr>
        <w:t>Sensori Motor di Kelompok B2 RA Ummatan Wahidah</w:t>
      </w:r>
    </w:p>
    <w:p w:rsidR="00B34C9E" w:rsidRDefault="006202EF">
      <w:pPr>
        <w:pStyle w:val="BodyText"/>
        <w:spacing w:before="163" w:line="249" w:lineRule="auto"/>
        <w:ind w:left="1467" w:right="615" w:hanging="567"/>
        <w:jc w:val="both"/>
      </w:pPr>
      <w:r>
        <w:rPr>
          <w:color w:val="231F20"/>
        </w:rPr>
        <w:t xml:space="preserve">Praseytyo, 2017. Hubungan Antara Kecanduan Gadget (Smartphone) Dengan Empati Pada Mahasiswa Fakultas Psikologi Universitas Muhammadiyah Surakarta. Http:// </w:t>
      </w:r>
      <w:r>
        <w:rPr>
          <w:color w:val="231F20"/>
          <w:w w:val="95"/>
        </w:rPr>
        <w:t>Eprints.Ums.Ac.Id/57360/1/NASKAH%20PUBLIKASI.Pdf</w:t>
      </w:r>
    </w:p>
    <w:p w:rsidR="00B34C9E" w:rsidRDefault="006202EF">
      <w:pPr>
        <w:pStyle w:val="BodyText"/>
        <w:spacing w:before="163" w:line="249" w:lineRule="auto"/>
        <w:ind w:left="1467" w:right="614" w:hanging="567"/>
        <w:jc w:val="both"/>
      </w:pPr>
      <w:r>
        <w:rPr>
          <w:color w:val="231F20"/>
        </w:rPr>
        <w:t>Rabb</w:t>
      </w:r>
      <w:r>
        <w:rPr>
          <w:color w:val="231F20"/>
        </w:rPr>
        <w:t xml:space="preserve">i Radliya, Nizar Dkk. 2017. “Pengaruh Penggunaan Gaawai </w:t>
      </w:r>
      <w:r>
        <w:rPr>
          <w:color w:val="231F20"/>
          <w:spacing w:val="-4"/>
        </w:rPr>
        <w:t xml:space="preserve">Terhadap </w:t>
      </w:r>
      <w:r>
        <w:rPr>
          <w:color w:val="231F20"/>
        </w:rPr>
        <w:t xml:space="preserve">Perkembangan Sosial Emosional Anak </w:t>
      </w:r>
      <w:r>
        <w:rPr>
          <w:color w:val="231F20"/>
          <w:spacing w:val="-3"/>
        </w:rPr>
        <w:t xml:space="preserve">Usia </w:t>
      </w:r>
      <w:r>
        <w:rPr>
          <w:color w:val="231F20"/>
        </w:rPr>
        <w:t>Dini”</w:t>
      </w:r>
      <w:r>
        <w:rPr>
          <w:color w:val="231F20"/>
          <w:spacing w:val="-10"/>
        </w:rPr>
        <w:t xml:space="preserve"> </w:t>
      </w:r>
      <w:r>
        <w:rPr>
          <w:color w:val="231F20"/>
        </w:rPr>
        <w:t>Dalam</w:t>
      </w:r>
      <w:r>
        <w:rPr>
          <w:color w:val="231F20"/>
          <w:spacing w:val="-10"/>
        </w:rPr>
        <w:t xml:space="preserve"> </w:t>
      </w:r>
      <w:r>
        <w:rPr>
          <w:color w:val="231F20"/>
        </w:rPr>
        <w:t>Jurnal</w:t>
      </w:r>
      <w:r>
        <w:rPr>
          <w:color w:val="231F20"/>
          <w:spacing w:val="-10"/>
        </w:rPr>
        <w:t xml:space="preserve"> </w:t>
      </w:r>
      <w:r>
        <w:rPr>
          <w:color w:val="231F20"/>
          <w:spacing w:val="-8"/>
        </w:rPr>
        <w:t>PAUD</w:t>
      </w:r>
      <w:r>
        <w:rPr>
          <w:color w:val="231F20"/>
          <w:spacing w:val="-10"/>
        </w:rPr>
        <w:t xml:space="preserve"> </w:t>
      </w:r>
      <w:r>
        <w:rPr>
          <w:color w:val="231F20"/>
        </w:rPr>
        <w:t>Agapedia,</w:t>
      </w:r>
      <w:r>
        <w:rPr>
          <w:color w:val="231F20"/>
          <w:spacing w:val="-10"/>
        </w:rPr>
        <w:t xml:space="preserve"> </w:t>
      </w:r>
      <w:r>
        <w:rPr>
          <w:color w:val="231F20"/>
          <w:spacing w:val="-8"/>
        </w:rPr>
        <w:t>Vol</w:t>
      </w:r>
      <w:r>
        <w:rPr>
          <w:color w:val="231F20"/>
          <w:spacing w:val="-10"/>
        </w:rPr>
        <w:t xml:space="preserve"> </w:t>
      </w:r>
      <w:r>
        <w:rPr>
          <w:color w:val="231F20"/>
        </w:rPr>
        <w:t>1,</w:t>
      </w:r>
      <w:r>
        <w:rPr>
          <w:color w:val="231F20"/>
          <w:spacing w:val="-10"/>
        </w:rPr>
        <w:t xml:space="preserve"> </w:t>
      </w:r>
      <w:r>
        <w:rPr>
          <w:color w:val="231F20"/>
          <w:spacing w:val="-3"/>
        </w:rPr>
        <w:t>No</w:t>
      </w:r>
      <w:r>
        <w:rPr>
          <w:color w:val="231F20"/>
          <w:spacing w:val="-9"/>
        </w:rPr>
        <w:t xml:space="preserve"> </w:t>
      </w:r>
      <w:r>
        <w:rPr>
          <w:color w:val="231F20"/>
        </w:rPr>
        <w:t>1</w:t>
      </w:r>
      <w:r>
        <w:rPr>
          <w:color w:val="231F20"/>
          <w:spacing w:val="-10"/>
        </w:rPr>
        <w:t xml:space="preserve"> </w:t>
      </w:r>
      <w:r>
        <w:rPr>
          <w:color w:val="231F20"/>
        </w:rPr>
        <w:t>Juni</w:t>
      </w:r>
      <w:r>
        <w:rPr>
          <w:color w:val="231F20"/>
          <w:spacing w:val="-10"/>
        </w:rPr>
        <w:t xml:space="preserve"> </w:t>
      </w:r>
      <w:r>
        <w:rPr>
          <w:color w:val="231F20"/>
        </w:rPr>
        <w:t>2017 Page:</w:t>
      </w:r>
      <w:r>
        <w:rPr>
          <w:color w:val="231F20"/>
          <w:spacing w:val="-6"/>
        </w:rPr>
        <w:t xml:space="preserve"> </w:t>
      </w:r>
      <w:r>
        <w:rPr>
          <w:color w:val="231F20"/>
        </w:rPr>
        <w:t>1-12.</w:t>
      </w:r>
    </w:p>
    <w:p w:rsidR="00B34C9E" w:rsidRDefault="006202EF">
      <w:pPr>
        <w:pStyle w:val="BodyText"/>
        <w:spacing w:before="163" w:line="249" w:lineRule="auto"/>
        <w:ind w:left="1467" w:right="615" w:hanging="567"/>
        <w:jc w:val="both"/>
      </w:pPr>
      <w:r>
        <w:rPr>
          <w:color w:val="231F20"/>
        </w:rPr>
        <w:t xml:space="preserve">Rahayu R, Asri Anggraeni Dkk. (2018). “Dampak Penggunaan Gawai </w:t>
      </w:r>
      <w:r>
        <w:rPr>
          <w:color w:val="231F20"/>
          <w:spacing w:val="-4"/>
        </w:rPr>
        <w:t xml:space="preserve">Terhadap </w:t>
      </w:r>
      <w:r>
        <w:rPr>
          <w:color w:val="231F20"/>
        </w:rPr>
        <w:t>Hasil Belaj</w:t>
      </w:r>
      <w:r>
        <w:rPr>
          <w:color w:val="231F20"/>
        </w:rPr>
        <w:t xml:space="preserve">ar Mahasiswa IKIP Siliwangi” Dalam Parole Jurnal Pendidikan Bahasa Dan Sastra Indonesia </w:t>
      </w:r>
      <w:r>
        <w:rPr>
          <w:color w:val="231F20"/>
          <w:spacing w:val="-5"/>
        </w:rPr>
        <w:t xml:space="preserve">Volume </w:t>
      </w:r>
      <w:r>
        <w:rPr>
          <w:color w:val="231F20"/>
        </w:rPr>
        <w:t>1, Nomor2, Maret 2018.</w:t>
      </w:r>
    </w:p>
    <w:p w:rsidR="00B34C9E" w:rsidRDefault="006202EF">
      <w:pPr>
        <w:pStyle w:val="BodyText"/>
        <w:spacing w:before="164" w:line="249" w:lineRule="auto"/>
        <w:ind w:left="1467" w:right="615" w:hanging="567"/>
        <w:jc w:val="both"/>
      </w:pPr>
      <w:r>
        <w:rPr>
          <w:color w:val="231F20"/>
        </w:rPr>
        <w:t>Razak, N. (2014, Februari 18). Unicef Indonesia. Retrieved From Unicef Indonesia: Https://Www.Unicef.Org/Indonesia/Id/ Media_22169.Html</w:t>
      </w:r>
    </w:p>
    <w:p w:rsidR="00B34C9E" w:rsidRDefault="00B34C9E">
      <w:pPr>
        <w:spacing w:line="249" w:lineRule="auto"/>
        <w:jc w:val="both"/>
        <w:sectPr w:rsidR="00B34C9E">
          <w:pgSz w:w="8400" w:h="11910"/>
          <w:pgMar w:top="780" w:right="800" w:bottom="820" w:left="800" w:header="591" w:footer="634" w:gutter="0"/>
          <w:cols w:space="720"/>
        </w:sectPr>
      </w:pPr>
    </w:p>
    <w:p w:rsidR="00B34C9E" w:rsidRDefault="00B34C9E">
      <w:pPr>
        <w:pStyle w:val="BodyText"/>
      </w:pPr>
    </w:p>
    <w:p w:rsidR="00B34C9E" w:rsidRDefault="00B34C9E">
      <w:pPr>
        <w:pStyle w:val="BodyText"/>
        <w:spacing w:before="2"/>
        <w:rPr>
          <w:sz w:val="22"/>
        </w:rPr>
      </w:pPr>
    </w:p>
    <w:p w:rsidR="00B34C9E" w:rsidRDefault="006202EF">
      <w:pPr>
        <w:pStyle w:val="BodyText"/>
        <w:spacing w:before="112" w:line="249" w:lineRule="auto"/>
        <w:ind w:left="1184" w:right="898" w:hanging="567"/>
        <w:jc w:val="both"/>
      </w:pPr>
      <w:r>
        <w:rPr>
          <w:color w:val="231F20"/>
        </w:rPr>
        <w:t xml:space="preserve">Savitri, Eka Putri. 2018. Hubungan Penggunaan Gawai Dengan Konsentrasi Belajar Mahasiswa Semester Ii Keperawatan Universitas </w:t>
      </w:r>
      <w:r>
        <w:rPr>
          <w:color w:val="231F20"/>
          <w:spacing w:val="-4"/>
        </w:rPr>
        <w:t xml:space="preserve">‘Aisyiyah </w:t>
      </w:r>
      <w:r>
        <w:rPr>
          <w:color w:val="231F20"/>
        </w:rPr>
        <w:t>Yogyakarta. Yogyakarta:</w:t>
      </w:r>
      <w:r>
        <w:rPr>
          <w:color w:val="231F20"/>
          <w:spacing w:val="-37"/>
        </w:rPr>
        <w:t xml:space="preserve"> </w:t>
      </w:r>
      <w:r>
        <w:rPr>
          <w:color w:val="231F20"/>
        </w:rPr>
        <w:t xml:space="preserve">Universitas </w:t>
      </w:r>
      <w:r>
        <w:rPr>
          <w:color w:val="231F20"/>
          <w:spacing w:val="-4"/>
        </w:rPr>
        <w:t>‘Aisyiyah</w:t>
      </w:r>
    </w:p>
    <w:p w:rsidR="00B34C9E" w:rsidRDefault="006202EF">
      <w:pPr>
        <w:pStyle w:val="BodyText"/>
        <w:spacing w:before="163" w:line="249" w:lineRule="auto"/>
        <w:ind w:left="1184" w:right="898" w:hanging="567"/>
        <w:jc w:val="both"/>
      </w:pPr>
      <w:r>
        <w:rPr>
          <w:color w:val="231F20"/>
        </w:rPr>
        <w:t xml:space="preserve">Stephen Nelson. </w:t>
      </w:r>
      <w:hyperlink r:id="rId98">
        <w:r>
          <w:rPr>
            <w:color w:val="231F20"/>
          </w:rPr>
          <w:t>Http://Www.Easternct.Edu/Its/Files/2014/08/</w:t>
        </w:r>
      </w:hyperlink>
      <w:r>
        <w:rPr>
          <w:color w:val="231F20"/>
        </w:rPr>
        <w:t xml:space="preserve"> Smartdeviceemailaccesswaiver.Pdf</w:t>
      </w:r>
      <w:r>
        <w:rPr>
          <w:color w:val="231F20"/>
          <w:spacing w:val="-15"/>
        </w:rPr>
        <w:t xml:space="preserve"> </w:t>
      </w:r>
      <w:r>
        <w:rPr>
          <w:color w:val="231F20"/>
        </w:rPr>
        <w:t>Diunduh</w:t>
      </w:r>
      <w:r>
        <w:rPr>
          <w:color w:val="231F20"/>
          <w:spacing w:val="-14"/>
        </w:rPr>
        <w:t xml:space="preserve"> </w:t>
      </w:r>
      <w:r>
        <w:rPr>
          <w:color w:val="231F20"/>
        </w:rPr>
        <w:t>Pada</w:t>
      </w:r>
      <w:r>
        <w:rPr>
          <w:color w:val="231F20"/>
          <w:spacing w:val="-14"/>
        </w:rPr>
        <w:t xml:space="preserve"> </w:t>
      </w:r>
      <w:r>
        <w:rPr>
          <w:color w:val="231F20"/>
        </w:rPr>
        <w:t>Februari 2019.</w:t>
      </w:r>
    </w:p>
    <w:p w:rsidR="00B34C9E" w:rsidRDefault="006202EF">
      <w:pPr>
        <w:pStyle w:val="BodyText"/>
        <w:spacing w:before="162" w:line="249" w:lineRule="auto"/>
        <w:ind w:left="1184" w:right="898" w:hanging="567"/>
        <w:jc w:val="both"/>
      </w:pPr>
      <w:r>
        <w:rPr>
          <w:color w:val="231F20"/>
        </w:rPr>
        <w:t>Sugiyono.</w:t>
      </w:r>
      <w:r>
        <w:rPr>
          <w:color w:val="231F20"/>
          <w:spacing w:val="-25"/>
        </w:rPr>
        <w:t xml:space="preserve"> </w:t>
      </w:r>
      <w:r>
        <w:rPr>
          <w:color w:val="231F20"/>
        </w:rPr>
        <w:t>2003.</w:t>
      </w:r>
      <w:r>
        <w:rPr>
          <w:color w:val="231F20"/>
          <w:spacing w:val="-24"/>
        </w:rPr>
        <w:t xml:space="preserve"> </w:t>
      </w:r>
      <w:r>
        <w:rPr>
          <w:color w:val="231F20"/>
        </w:rPr>
        <w:t>Metode</w:t>
      </w:r>
      <w:r>
        <w:rPr>
          <w:color w:val="231F20"/>
          <w:spacing w:val="-24"/>
        </w:rPr>
        <w:t xml:space="preserve"> </w:t>
      </w:r>
      <w:r>
        <w:rPr>
          <w:color w:val="231F20"/>
        </w:rPr>
        <w:t>Penelitian</w:t>
      </w:r>
      <w:r>
        <w:rPr>
          <w:color w:val="231F20"/>
          <w:spacing w:val="-24"/>
        </w:rPr>
        <w:t xml:space="preserve"> </w:t>
      </w:r>
      <w:r>
        <w:rPr>
          <w:color w:val="231F20"/>
        </w:rPr>
        <w:t>Bisnis.</w:t>
      </w:r>
      <w:r>
        <w:rPr>
          <w:color w:val="231F20"/>
          <w:spacing w:val="-24"/>
        </w:rPr>
        <w:t xml:space="preserve"> </w:t>
      </w:r>
      <w:r>
        <w:rPr>
          <w:color w:val="231F20"/>
        </w:rPr>
        <w:t>Bandung:</w:t>
      </w:r>
      <w:r>
        <w:rPr>
          <w:color w:val="231F20"/>
          <w:spacing w:val="-24"/>
        </w:rPr>
        <w:t xml:space="preserve"> </w:t>
      </w:r>
      <w:r>
        <w:rPr>
          <w:color w:val="231F20"/>
        </w:rPr>
        <w:t>Pusat</w:t>
      </w:r>
      <w:r>
        <w:rPr>
          <w:color w:val="231F20"/>
          <w:spacing w:val="-24"/>
        </w:rPr>
        <w:t xml:space="preserve"> </w:t>
      </w:r>
      <w:r>
        <w:rPr>
          <w:color w:val="231F20"/>
        </w:rPr>
        <w:t>Bahawa Depdiknas</w:t>
      </w:r>
    </w:p>
    <w:p w:rsidR="00B34C9E" w:rsidRDefault="006202EF">
      <w:pPr>
        <w:pStyle w:val="BodyText"/>
        <w:spacing w:before="162" w:line="249" w:lineRule="auto"/>
        <w:ind w:left="1184" w:right="898" w:hanging="567"/>
        <w:jc w:val="both"/>
      </w:pPr>
      <w:r>
        <w:rPr>
          <w:color w:val="231F20"/>
          <w:spacing w:val="-3"/>
        </w:rPr>
        <w:t xml:space="preserve">Tashandra,   </w:t>
      </w:r>
      <w:r>
        <w:rPr>
          <w:color w:val="231F20"/>
        </w:rPr>
        <w:t xml:space="preserve">Nabila.  2015.  </w:t>
      </w:r>
      <w:r>
        <w:rPr>
          <w:color w:val="231F20"/>
          <w:spacing w:val="-3"/>
        </w:rPr>
        <w:t xml:space="preserve">Waspada,    </w:t>
      </w:r>
      <w:r>
        <w:rPr>
          <w:color w:val="231F20"/>
        </w:rPr>
        <w:t xml:space="preserve">Inilah   Gejala  Kecanduan </w:t>
      </w:r>
      <w:r>
        <w:rPr>
          <w:color w:val="231F20"/>
          <w:spacing w:val="-7"/>
        </w:rPr>
        <w:t xml:space="preserve">Gawai”, </w:t>
      </w:r>
      <w:r>
        <w:rPr>
          <w:color w:val="231F20"/>
        </w:rPr>
        <w:t xml:space="preserve">Https://Lifestyle.Kompas.Com/ </w:t>
      </w:r>
      <w:r>
        <w:rPr>
          <w:color w:val="231F20"/>
          <w:spacing w:val="7"/>
        </w:rPr>
        <w:t xml:space="preserve">Read/2018/10/16/073100720/Waspada-Inilah-Gejala- </w:t>
      </w:r>
      <w:r>
        <w:rPr>
          <w:color w:val="231F20"/>
        </w:rPr>
        <w:t>Kecanduan-Gawai.</w:t>
      </w:r>
    </w:p>
    <w:p w:rsidR="00B34C9E" w:rsidRDefault="006202EF">
      <w:pPr>
        <w:pStyle w:val="BodyText"/>
        <w:spacing w:before="163" w:line="249" w:lineRule="auto"/>
        <w:ind w:left="617" w:right="652"/>
      </w:pPr>
      <w:r>
        <w:rPr>
          <w:color w:val="231F20"/>
        </w:rPr>
        <w:t>Trusan Hakim. 2002. Mengatasi Gangguan Konsentrasi. Jakarta: Puspa Swara</w:t>
      </w:r>
    </w:p>
    <w:p w:rsidR="00B34C9E" w:rsidRDefault="006202EF">
      <w:pPr>
        <w:pStyle w:val="BodyText"/>
        <w:spacing w:before="162" w:line="249" w:lineRule="auto"/>
        <w:ind w:left="1184" w:right="898" w:hanging="567"/>
        <w:jc w:val="both"/>
      </w:pPr>
      <w:r>
        <w:rPr>
          <w:color w:val="231F20"/>
          <w:spacing w:val="-4"/>
        </w:rPr>
        <w:t xml:space="preserve">Tyas, </w:t>
      </w:r>
      <w:r>
        <w:rPr>
          <w:color w:val="231F20"/>
        </w:rPr>
        <w:t>Ari Anggarani Wina</w:t>
      </w:r>
      <w:r>
        <w:rPr>
          <w:color w:val="231F20"/>
        </w:rPr>
        <w:t xml:space="preserve">di. 2013. Analisis Sikap Dan Perilaku Konsumen </w:t>
      </w:r>
      <w:r>
        <w:rPr>
          <w:color w:val="231F20"/>
          <w:spacing w:val="-4"/>
        </w:rPr>
        <w:t xml:space="preserve">Terhadap </w:t>
      </w:r>
      <w:r>
        <w:rPr>
          <w:color w:val="231F20"/>
        </w:rPr>
        <w:t xml:space="preserve">Produk Handphone Blackberry.Jurnal Ekonomi, </w:t>
      </w:r>
      <w:r>
        <w:rPr>
          <w:color w:val="231F20"/>
          <w:spacing w:val="-5"/>
        </w:rPr>
        <w:t xml:space="preserve">Volume </w:t>
      </w:r>
      <w:r>
        <w:rPr>
          <w:color w:val="231F20"/>
        </w:rPr>
        <w:t xml:space="preserve">4 </w:t>
      </w:r>
      <w:r>
        <w:rPr>
          <w:color w:val="231F20"/>
          <w:spacing w:val="-3"/>
        </w:rPr>
        <w:t xml:space="preserve">Nomor </w:t>
      </w:r>
      <w:r>
        <w:rPr>
          <w:color w:val="231F20"/>
        </w:rPr>
        <w:t>1, Mei 2013.</w:t>
      </w:r>
    </w:p>
    <w:p w:rsidR="00B34C9E" w:rsidRDefault="006202EF">
      <w:pPr>
        <w:pStyle w:val="BodyText"/>
        <w:spacing w:before="162" w:line="249" w:lineRule="auto"/>
        <w:ind w:left="1184" w:right="898" w:hanging="567"/>
        <w:jc w:val="both"/>
      </w:pPr>
      <w:r>
        <w:rPr>
          <w:color w:val="231F20"/>
          <w:spacing w:val="-5"/>
        </w:rPr>
        <w:t xml:space="preserve">Young. </w:t>
      </w:r>
      <w:r>
        <w:rPr>
          <w:color w:val="231F20"/>
        </w:rPr>
        <w:t xml:space="preserve">K. S. 1999. Internet Addiction: Symtoms, Evaluation, And </w:t>
      </w:r>
      <w:r>
        <w:rPr>
          <w:color w:val="231F20"/>
          <w:spacing w:val="-3"/>
        </w:rPr>
        <w:t xml:space="preserve">Treatment. </w:t>
      </w:r>
      <w:r>
        <w:rPr>
          <w:color w:val="231F20"/>
        </w:rPr>
        <w:t xml:space="preserve">In L. </w:t>
      </w:r>
      <w:r>
        <w:rPr>
          <w:color w:val="231F20"/>
          <w:spacing w:val="-3"/>
        </w:rPr>
        <w:t xml:space="preserve">Vandecreek </w:t>
      </w:r>
      <w:r>
        <w:rPr>
          <w:color w:val="231F20"/>
        </w:rPr>
        <w:t xml:space="preserve">&amp; </w:t>
      </w:r>
      <w:r>
        <w:rPr>
          <w:color w:val="231F20"/>
          <w:spacing w:val="-10"/>
        </w:rPr>
        <w:t xml:space="preserve">T. </w:t>
      </w:r>
      <w:r>
        <w:rPr>
          <w:color w:val="231F20"/>
        </w:rPr>
        <w:t>Jacson (Eds) Innovation In Clin</w:t>
      </w:r>
      <w:r>
        <w:rPr>
          <w:color w:val="231F20"/>
        </w:rPr>
        <w:t>ical Practice : A Sorce Book Https:// En.Oxforddictionaries.Com/Definition/Gadget</w:t>
      </w:r>
    </w:p>
    <w:p w:rsidR="00B34C9E" w:rsidRDefault="00B34C9E">
      <w:pPr>
        <w:spacing w:line="249" w:lineRule="auto"/>
        <w:jc w:val="both"/>
        <w:sectPr w:rsidR="00B34C9E">
          <w:pgSz w:w="8400" w:h="11910"/>
          <w:pgMar w:top="760" w:right="800" w:bottom="820" w:left="800" w:header="579" w:footer="634" w:gutter="0"/>
          <w:cols w:space="720"/>
        </w:sectPr>
      </w:pPr>
    </w:p>
    <w:p w:rsidR="00B34C9E" w:rsidRDefault="00B34C9E">
      <w:pPr>
        <w:pStyle w:val="BodyText"/>
        <w:spacing w:before="4"/>
        <w:rPr>
          <w:sz w:val="17"/>
        </w:rPr>
      </w:pPr>
    </w:p>
    <w:p w:rsidR="00B34C9E" w:rsidRDefault="00B34C9E">
      <w:pPr>
        <w:rPr>
          <w:sz w:val="17"/>
        </w:rPr>
        <w:sectPr w:rsidR="00B34C9E">
          <w:headerReference w:type="default" r:id="rId99"/>
          <w:footerReference w:type="default" r:id="rId100"/>
          <w:pgSz w:w="8400" w:h="11910"/>
          <w:pgMar w:top="1100" w:right="800" w:bottom="280" w:left="800" w:header="0" w:footer="0" w:gutter="0"/>
          <w:cols w:space="720"/>
        </w:sectPr>
      </w:pPr>
    </w:p>
    <w:p w:rsidR="00B34C9E" w:rsidRDefault="00B34C9E">
      <w:pPr>
        <w:pStyle w:val="BodyText"/>
        <w:spacing w:before="4"/>
        <w:rPr>
          <w:sz w:val="17"/>
        </w:rPr>
      </w:pPr>
    </w:p>
    <w:p w:rsidR="00B34C9E" w:rsidRDefault="00B34C9E">
      <w:pPr>
        <w:rPr>
          <w:sz w:val="17"/>
        </w:rPr>
        <w:sectPr w:rsidR="00B34C9E">
          <w:headerReference w:type="even" r:id="rId101"/>
          <w:footerReference w:type="even" r:id="rId102"/>
          <w:pgSz w:w="8400" w:h="11910"/>
          <w:pgMar w:top="1100" w:right="800" w:bottom="280" w:left="800" w:header="0" w:footer="0" w:gutter="0"/>
          <w:cols w:space="720"/>
        </w:sectPr>
      </w:pPr>
    </w:p>
    <w:p w:rsidR="00B34C9E" w:rsidRDefault="00B34C9E">
      <w:pPr>
        <w:pStyle w:val="BodyText"/>
        <w:spacing w:before="4"/>
        <w:rPr>
          <w:sz w:val="17"/>
        </w:rPr>
      </w:pPr>
    </w:p>
    <w:p w:rsidR="00B34C9E" w:rsidRDefault="00B34C9E">
      <w:pPr>
        <w:rPr>
          <w:sz w:val="17"/>
        </w:rPr>
        <w:sectPr w:rsidR="00B34C9E">
          <w:headerReference w:type="default" r:id="rId103"/>
          <w:footerReference w:type="default" r:id="rId104"/>
          <w:pgSz w:w="8400" w:h="11910"/>
          <w:pgMar w:top="1100" w:right="800" w:bottom="280" w:left="800" w:header="0" w:footer="0" w:gutter="0"/>
          <w:cols w:space="720"/>
        </w:sectPr>
      </w:pPr>
    </w:p>
    <w:p w:rsidR="00B34C9E" w:rsidRDefault="002033FC">
      <w:pPr>
        <w:pStyle w:val="BodyText"/>
      </w:pPr>
      <w:r>
        <w:rPr>
          <w:noProof/>
          <w:lang w:val="id-ID" w:eastAsia="id-ID" w:bidi="yi-Hebr"/>
        </w:rPr>
        <w:lastRenderedPageBreak/>
        <mc:AlternateContent>
          <mc:Choice Requires="wpg">
            <w:drawing>
              <wp:anchor distT="0" distB="0" distL="114300" distR="114300" simplePos="0" relativeHeight="251673088" behindDoc="1" locked="0" layoutInCell="1" allowOverlap="1">
                <wp:simplePos x="0" y="0"/>
                <wp:positionH relativeFrom="page">
                  <wp:posOffset>0</wp:posOffset>
                </wp:positionH>
                <wp:positionV relativeFrom="page">
                  <wp:posOffset>0</wp:posOffset>
                </wp:positionV>
                <wp:extent cx="5328285" cy="7560310"/>
                <wp:effectExtent l="0" t="0" r="0" b="0"/>
                <wp:wrapNone/>
                <wp:docPr id="1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2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696"/>
                            <a:ext cx="8391" cy="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91" cy="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84"/>
                        <wps:cNvSpPr>
                          <a:spLocks noChangeArrowheads="1"/>
                        </wps:cNvSpPr>
                        <wps:spPr bwMode="auto">
                          <a:xfrm>
                            <a:off x="10" y="10"/>
                            <a:ext cx="8371" cy="6687"/>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92" y="4525"/>
                            <a:ext cx="98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81" y="10488"/>
                            <a:ext cx="1872"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87CD21" id="Group 81" o:spid="_x0000_s1026" style="position:absolute;margin-left:0;margin-top:0;width:419.55pt;height:595.3pt;z-index:-251643392;mso-position-horizontal-relative:page;mso-position-vertical-relative:page" coordsize="8391,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">
                <v:shape id="Picture 82" o:spid="_x0000_s1027" type="#_x0000_t75" style="position:absolute;top:6696;width:8391;height:5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ZXd/AAAAA2wAAAA8AAABkcnMvZG93bnJldi54bWxET02LwjAQvQv7H8IseNN0exCtRhFZJeJJ&#10;3cvehmZsi82kNLGt/npzWNjj432vNoOtRUetrxwr+JomIIhzZyouFPxc95M5CB+QDdaOScGTPGzW&#10;H6MVZsb1fKbuEgoRQ9hnqKAMocmk9HlJFv3UNcSRu7nWYoiwLaRpsY/htpZpksykxYpjQ4kN7UrK&#10;75eHVbD4rnr9svbchcPxd5HetT7NtVLjz2G7BBFoCP/iP7c2CtK4Pn6JP0C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ld38AAAADbAAAADwAAAAAAAAAAAAAAAACfAgAA&#10;ZHJzL2Rvd25yZXYueG1sUEsFBgAAAAAEAAQA9wAAAIwDAAAAAA==&#10;">
                  <v:imagedata r:id="rId12" o:title=""/>
                </v:shape>
                <v:shape id="Picture 83" o:spid="_x0000_s1028" type="#_x0000_t75" style="position:absolute;width:8391;height:4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EbiXFAAAA2wAAAA8AAABkcnMvZG93bnJldi54bWxEj09rwkAUxO8Fv8PyhN7qxtAWia4ilpQe&#10;KvUfeH1kn0lM9m3Y3Wr89q5Q6HGYmd8ws0VvWnEh52vLCsajBARxYXXNpYLDPn+ZgPABWWNrmRTc&#10;yMNiPniaYabtlbd02YVSRAj7DBVUIXSZlL6oyKAf2Y44eifrDIYoXSm1w2uEm1amSfIuDdYcFyrs&#10;aFVR0ex+jYLN+uO7vKWvP+vufMybz2bs+C1X6nnYL6cgAvXhP/zX/tIK0hQ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RG4lxQAAANsAAAAPAAAAAAAAAAAAAAAA&#10;AJ8CAABkcnMvZG93bnJldi54bWxQSwUGAAAAAAQABAD3AAAAkQMAAAAA&#10;">
                  <v:imagedata r:id="rId9" o:title=""/>
                </v:shape>
                <v:rect id="Rectangle 84" o:spid="_x0000_s1029" style="position:absolute;left:10;top:10;width:8371;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xecUA&#10;AADbAAAADwAAAGRycy9kb3ducmV2LnhtbESPQWvCQBSE7wX/w/IEL2I2DUVKdJWiEXorjR7S2yP7&#10;TNJk34bdrab/vlso9DjMzDfMdj+ZQdzI+c6ygsckBUFcW91xo+ByPq2eQfiArHGwTAq+ycN+N3vY&#10;Yq7tnd/pVoZGRAj7HBW0IYy5lL5uyaBP7Egcvat1BkOUrpHa4T3CzSCzNF1Lgx3HhRZHOrRU9+WX&#10;UbDs3Fh9lv25OF6XXA2XYv32USi1mE8vGxCBpvAf/mu/agXZE/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HF5xQAAANsAAAAPAAAAAAAAAAAAAAAAAJgCAABkcnMv&#10;ZG93bnJldi54bWxQSwUGAAAAAAQABAD1AAAAigMAAAAA&#10;" fillcolor="#00aeef" stroked="f"/>
                <v:shape id="Picture 85" o:spid="_x0000_s1030" type="#_x0000_t75" style="position:absolute;left:3692;top:4525;width:984;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Qz1DFAAAA2wAAAA8AAABkcnMvZG93bnJldi54bWxEj0FrAjEUhO9C/0N4BS+lZis2lNUopSCK&#10;WLBbBY+PzXN36eYlbKJu/30jFDwOM/MNM1v0thUX6kLjWMPLKANBXDrTcKVh/718fgMRIrLB1jFp&#10;+KUAi/nDYIa5cVf+oksRK5EgHHLUUMfocylDWZPFMHKeOHkn11mMSXaVNB1eE9y2cpxlSlpsOC3U&#10;6OmjpvKnOFsNh8+jX50nO99bZQ7b6km9GrXRevjYv09BROrjPfzfXhsNYwW3L+k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9QxQAAANsAAAAPAAAAAAAAAAAAAAAA&#10;AJ8CAABkcnMvZG93bnJldi54bWxQSwUGAAAAAAQABAD3AAAAkQMAAAAA&#10;">
                  <v:imagedata r:id="rId13" o:title=""/>
                </v:shape>
                <v:shape id="Picture 86" o:spid="_x0000_s1031" type="#_x0000_t75" style="position:absolute;left:481;top:10488;width:1872;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9iZPCAAAA2wAAAA8AAABkcnMvZG93bnJldi54bWxET91qwjAUvhd8h3CE3dlUB0M6owxlTNyk&#10;W90DHJqzpticdEmm9e3NxcDLj+9/uR5sJ87kQ+tYwSzLQRDXTrfcKPg+vk4XIEJE1tg5JgVXCrBe&#10;jUdLLLS78Bedq9iIFMKhQAUmxr6QMtSGLIbM9cSJ+3HeYkzQN1J7vKRw28l5nj9Jiy2nBoM9bQzV&#10;p+rPKvB7uz9sjrvq/cNUn+Xv9q08lY9KPUyGl2cQkYZ4F/+7d1rBPI1NX9IP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YmTwgAAANsAAAAPAAAAAAAAAAAAAAAAAJ8C&#10;AABkcnMvZG93bnJldi54bWxQSwUGAAAAAAQABAD3AAAAjgMAAAAA&#10;">
                  <v:imagedata r:id="rId106" o:title=""/>
                </v:shape>
                <w10:wrap anchorx="page" anchory="page"/>
              </v:group>
            </w:pict>
          </mc:Fallback>
        </mc:AlternateContent>
      </w: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pPr>
    </w:p>
    <w:p w:rsidR="00B34C9E" w:rsidRDefault="00B34C9E">
      <w:pPr>
        <w:pStyle w:val="BodyText"/>
        <w:spacing w:before="8"/>
        <w:rPr>
          <w:sz w:val="15"/>
        </w:rPr>
      </w:pPr>
    </w:p>
    <w:p w:rsidR="00B34C9E" w:rsidRDefault="006202EF">
      <w:pPr>
        <w:spacing w:before="110"/>
        <w:ind w:left="1853" w:right="1872"/>
        <w:jc w:val="center"/>
        <w:rPr>
          <w:sz w:val="18"/>
        </w:rPr>
      </w:pPr>
      <w:r>
        <w:rPr>
          <w:color w:val="FFFFFF"/>
          <w:sz w:val="18"/>
        </w:rPr>
        <w:t xml:space="preserve">Kementerian Pendidikan dan Kebudayaan Badan Penelitian dan </w:t>
      </w:r>
      <w:r>
        <w:rPr>
          <w:color w:val="FFFFFF"/>
          <w:sz w:val="18"/>
        </w:rPr>
        <w:t>Pengembangan</w:t>
      </w:r>
    </w:p>
    <w:p w:rsidR="00B34C9E" w:rsidRDefault="006202EF">
      <w:pPr>
        <w:ind w:left="1347" w:right="1368"/>
        <w:jc w:val="center"/>
        <w:rPr>
          <w:sz w:val="18"/>
        </w:rPr>
      </w:pPr>
      <w:r>
        <w:rPr>
          <w:color w:val="FFFFFF"/>
          <w:sz w:val="18"/>
        </w:rPr>
        <w:t>Pusat Penelitian Kebijakan Pendidikan dan Kebudayaan 2019</w:t>
      </w:r>
    </w:p>
    <w:sectPr w:rsidR="00B34C9E">
      <w:headerReference w:type="even" r:id="rId107"/>
      <w:footerReference w:type="even" r:id="rId108"/>
      <w:pgSz w:w="8400" w:h="11910"/>
      <w:pgMar w:top="1100" w:right="800" w:bottom="280" w:left="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2EF" w:rsidRDefault="006202EF">
      <w:r>
        <w:separator/>
      </w:r>
    </w:p>
  </w:endnote>
  <w:endnote w:type="continuationSeparator" w:id="0">
    <w:p w:rsidR="006202EF" w:rsidRDefault="00620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rlito">
    <w:altName w:val="Segoe Print"/>
    <w:charset w:val="00"/>
    <w:family w:val="swiss"/>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choolbook Uralic">
    <w:altName w:val="Segoe Print"/>
    <w:charset w:val="00"/>
    <w:family w:val="auto"/>
    <w:pitch w:val="default"/>
  </w:font>
  <w:font w:name="Caladea">
    <w:altName w:val="Segoe Print"/>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2033FC">
    <w:pPr>
      <w:pStyle w:val="BodyText"/>
      <w:spacing w:line="14" w:lineRule="auto"/>
    </w:pPr>
    <w:r>
      <w:rPr>
        <w:noProof/>
        <w:lang w:val="id-ID" w:eastAsia="id-ID" w:bidi="yi-Hebr"/>
      </w:rPr>
      <mc:AlternateContent>
        <mc:Choice Requires="wps">
          <w:drawing>
            <wp:anchor distT="0" distB="0" distL="114300" distR="114300" simplePos="0" relativeHeight="251657216" behindDoc="1" locked="0" layoutInCell="1" allowOverlap="1">
              <wp:simplePos x="0" y="0"/>
              <wp:positionH relativeFrom="page">
                <wp:posOffset>2402840</wp:posOffset>
              </wp:positionH>
              <wp:positionV relativeFrom="page">
                <wp:posOffset>7017385</wp:posOffset>
              </wp:positionV>
              <wp:extent cx="177165" cy="1968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pStyle w:val="BodyText"/>
                            <w:spacing w:before="31"/>
                            <w:ind w:left="60"/>
                          </w:pPr>
                          <w:r>
                            <w:fldChar w:fldCharType="begin"/>
                          </w:r>
                          <w:r>
                            <w:rPr>
                              <w:color w:val="231F20"/>
                            </w:rPr>
                            <w:instrText xml:space="preserve"> PAGE  \* roman </w:instrText>
                          </w:r>
                          <w:r>
                            <w:fldChar w:fldCharType="separate"/>
                          </w:r>
                          <w:r w:rsidR="002033FC">
                            <w:rPr>
                              <w:noProof/>
                              <w:color w:val="231F20"/>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7" type="#_x0000_t202" style="position:absolute;margin-left:189.2pt;margin-top:552.55pt;width:13.95pt;height: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VfsQIAALA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" filled="f" stroked="f">
              <v:textbox inset="0,0,0,0">
                <w:txbxContent>
                  <w:p w:rsidR="00B34C9E" w:rsidRDefault="006202EF">
                    <w:pPr>
                      <w:pStyle w:val="BodyText"/>
                      <w:spacing w:before="31"/>
                      <w:ind w:left="60"/>
                    </w:pPr>
                    <w:r>
                      <w:fldChar w:fldCharType="begin"/>
                    </w:r>
                    <w:r>
                      <w:rPr>
                        <w:color w:val="231F20"/>
                      </w:rPr>
                      <w:instrText xml:space="preserve"> PAGE  \* roman </w:instrText>
                    </w:r>
                    <w:r>
                      <w:fldChar w:fldCharType="separate"/>
                    </w:r>
                    <w:r w:rsidR="002033FC">
                      <w:rPr>
                        <w:noProof/>
                        <w:color w:val="231F20"/>
                      </w:rP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2033FC">
    <w:pPr>
      <w:pStyle w:val="BodyText"/>
      <w:spacing w:line="14" w:lineRule="auto"/>
    </w:pPr>
    <w:r>
      <w:rPr>
        <w:noProof/>
        <w:lang w:val="id-ID" w:eastAsia="id-ID" w:bidi="yi-Hebr"/>
      </w:rPr>
      <mc:AlternateContent>
        <mc:Choice Requires="wps">
          <w:drawing>
            <wp:anchor distT="0" distB="0" distL="114300" distR="114300" simplePos="0" relativeHeight="251656192" behindDoc="1" locked="0" layoutInCell="1" allowOverlap="1">
              <wp:simplePos x="0" y="0"/>
              <wp:positionH relativeFrom="page">
                <wp:posOffset>2757805</wp:posOffset>
              </wp:positionH>
              <wp:positionV relativeFrom="page">
                <wp:posOffset>7017385</wp:posOffset>
              </wp:positionV>
              <wp:extent cx="186055" cy="19685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pStyle w:val="BodyText"/>
                            <w:spacing w:before="31"/>
                            <w:ind w:left="60"/>
                          </w:pPr>
                          <w:r>
                            <w:fldChar w:fldCharType="begin"/>
                          </w:r>
                          <w:r>
                            <w:rPr>
                              <w:color w:val="231F20"/>
                            </w:rPr>
                            <w:instrText xml:space="preserve"> PAGE  \* roman </w:instrText>
                          </w:r>
                          <w:r>
                            <w:fldChar w:fldCharType="separate"/>
                          </w:r>
                          <w:r w:rsidR="002033FC">
                            <w:rPr>
                              <w:noProof/>
                              <w:color w:val="231F20"/>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217.15pt;margin-top:552.55pt;width:14.65pt;height: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" filled="f" stroked="f">
              <v:textbox inset="0,0,0,0">
                <w:txbxContent>
                  <w:p w:rsidR="00B34C9E" w:rsidRDefault="006202EF">
                    <w:pPr>
                      <w:pStyle w:val="BodyText"/>
                      <w:spacing w:before="31"/>
                      <w:ind w:left="60"/>
                    </w:pPr>
                    <w:r>
                      <w:fldChar w:fldCharType="begin"/>
                    </w:r>
                    <w:r>
                      <w:rPr>
                        <w:color w:val="231F20"/>
                      </w:rPr>
                      <w:instrText xml:space="preserve"> PAGE  \* roman </w:instrText>
                    </w:r>
                    <w:r>
                      <w:fldChar w:fldCharType="separate"/>
                    </w:r>
                    <w:r w:rsidR="002033FC">
                      <w:rPr>
                        <w:noProof/>
                        <w:color w:val="231F20"/>
                      </w:rPr>
                      <w:t>v</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2033FC">
    <w:pPr>
      <w:pStyle w:val="BodyText"/>
      <w:spacing w:line="14" w:lineRule="auto"/>
    </w:pPr>
    <w:r>
      <w:rPr>
        <w:noProof/>
        <w:lang w:val="id-ID" w:eastAsia="id-ID" w:bidi="yi-Hebr"/>
      </w:rPr>
      <mc:AlternateContent>
        <mc:Choice Requires="wps">
          <w:drawing>
            <wp:anchor distT="0" distB="0" distL="114300" distR="114300" simplePos="0" relativeHeight="251661312" behindDoc="1" locked="0" layoutInCell="1" allowOverlap="1">
              <wp:simplePos x="0" y="0"/>
              <wp:positionH relativeFrom="page">
                <wp:posOffset>2388870</wp:posOffset>
              </wp:positionH>
              <wp:positionV relativeFrom="page">
                <wp:posOffset>7017385</wp:posOffset>
              </wp:positionV>
              <wp:extent cx="205740" cy="19685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pStyle w:val="BodyText"/>
                            <w:spacing w:before="31"/>
                            <w:ind w:left="60"/>
                          </w:pPr>
                          <w:r>
                            <w:fldChar w:fldCharType="begin"/>
                          </w:r>
                          <w:r>
                            <w:rPr>
                              <w:color w:val="231F20"/>
                            </w:rPr>
                            <w:instrText xml:space="preserve"> PAGE </w:instrText>
                          </w:r>
                          <w:r>
                            <w:fldChar w:fldCharType="separate"/>
                          </w:r>
                          <w:r w:rsidR="002033FC">
                            <w:rPr>
                              <w:noProof/>
                              <w:color w:val="231F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1" type="#_x0000_t202" style="position:absolute;margin-left:188.1pt;margin-top:552.55pt;width:16.2pt;height: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OysQIAAK8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" filled="f" stroked="f">
              <v:textbox inset="0,0,0,0">
                <w:txbxContent>
                  <w:p w:rsidR="00B34C9E" w:rsidRDefault="006202EF">
                    <w:pPr>
                      <w:pStyle w:val="BodyText"/>
                      <w:spacing w:before="31"/>
                      <w:ind w:left="60"/>
                    </w:pPr>
                    <w:r>
                      <w:fldChar w:fldCharType="begin"/>
                    </w:r>
                    <w:r>
                      <w:rPr>
                        <w:color w:val="231F20"/>
                      </w:rPr>
                      <w:instrText xml:space="preserve"> PAGE </w:instrText>
                    </w:r>
                    <w:r>
                      <w:fldChar w:fldCharType="separate"/>
                    </w:r>
                    <w:r w:rsidR="002033FC">
                      <w:rPr>
                        <w:noProof/>
                        <w:color w:val="231F20"/>
                      </w:rP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2033FC">
    <w:pPr>
      <w:pStyle w:val="BodyText"/>
      <w:spacing w:line="14" w:lineRule="auto"/>
    </w:pPr>
    <w:r>
      <w:rPr>
        <w:noProof/>
        <w:lang w:val="id-ID" w:eastAsia="id-ID" w:bidi="yi-Hebr"/>
      </w:rPr>
      <mc:AlternateContent>
        <mc:Choice Requires="wps">
          <w:drawing>
            <wp:anchor distT="0" distB="0" distL="114300" distR="114300" simplePos="0" relativeHeight="251660288" behindDoc="1" locked="0" layoutInCell="1" allowOverlap="1">
              <wp:simplePos x="0" y="0"/>
              <wp:positionH relativeFrom="page">
                <wp:posOffset>2749550</wp:posOffset>
              </wp:positionH>
              <wp:positionV relativeFrom="page">
                <wp:posOffset>7017385</wp:posOffset>
              </wp:positionV>
              <wp:extent cx="200660" cy="19685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pStyle w:val="BodyText"/>
                            <w:spacing w:before="31"/>
                            <w:ind w:left="60"/>
                          </w:pPr>
                          <w:r>
                            <w:fldChar w:fldCharType="begin"/>
                          </w:r>
                          <w:r>
                            <w:rPr>
                              <w:color w:val="231F20"/>
                            </w:rPr>
                            <w:instrText xml:space="preserve"> PAGE </w:instrText>
                          </w:r>
                          <w:r>
                            <w:fldChar w:fldCharType="separate"/>
                          </w:r>
                          <w:r w:rsidR="002033FC">
                            <w:rPr>
                              <w:noProof/>
                              <w:color w:val="231F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2" type="#_x0000_t202" style="position:absolute;margin-left:216.5pt;margin-top:552.55pt;width:15.8pt;height: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WisAIAAK8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" filled="f" stroked="f">
              <v:textbox inset="0,0,0,0">
                <w:txbxContent>
                  <w:p w:rsidR="00B34C9E" w:rsidRDefault="006202EF">
                    <w:pPr>
                      <w:pStyle w:val="BodyText"/>
                      <w:spacing w:before="31"/>
                      <w:ind w:left="60"/>
                    </w:pPr>
                    <w:r>
                      <w:fldChar w:fldCharType="begin"/>
                    </w:r>
                    <w:r>
                      <w:rPr>
                        <w:color w:val="231F20"/>
                      </w:rPr>
                      <w:instrText xml:space="preserve"> PAGE </w:instrText>
                    </w:r>
                    <w:r>
                      <w:fldChar w:fldCharType="separate"/>
                    </w:r>
                    <w:r w:rsidR="002033FC">
                      <w:rPr>
                        <w:noProof/>
                        <w:color w:val="231F20"/>
                      </w:rP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B34C9E">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B34C9E">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B34C9E">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B34C9E">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2EF" w:rsidRDefault="006202EF">
      <w:r>
        <w:separator/>
      </w:r>
    </w:p>
  </w:footnote>
  <w:footnote w:type="continuationSeparator" w:id="0">
    <w:p w:rsidR="006202EF" w:rsidRDefault="00620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2033FC">
    <w:pPr>
      <w:pStyle w:val="BodyText"/>
      <w:spacing w:line="14" w:lineRule="auto"/>
    </w:pPr>
    <w:r>
      <w:rPr>
        <w:noProof/>
        <w:lang w:val="id-ID" w:eastAsia="id-ID" w:bidi="yi-Hebr"/>
      </w:rPr>
      <mc:AlternateContent>
        <mc:Choice Requires="wps">
          <w:drawing>
            <wp:anchor distT="0" distB="0" distL="114300" distR="114300" simplePos="0" relativeHeight="251655168" behindDoc="1" locked="0" layoutInCell="1" allowOverlap="1">
              <wp:simplePos x="0" y="0"/>
              <wp:positionH relativeFrom="page">
                <wp:posOffset>1454150</wp:posOffset>
              </wp:positionH>
              <wp:positionV relativeFrom="page">
                <wp:posOffset>389890</wp:posOffset>
              </wp:positionV>
              <wp:extent cx="2068830" cy="1174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27"/>
                            <w:ind w:left="20"/>
                            <w:rPr>
                              <w:rFonts w:ascii="Schoolbook Uralic"/>
                              <w:sz w:val="12"/>
                            </w:rPr>
                          </w:pPr>
                          <w:r>
                            <w:rPr>
                              <w:rFonts w:ascii="Schoolbook Uralic"/>
                              <w:color w:val="231F20"/>
                              <w:sz w:val="12"/>
                            </w:rPr>
                            <w:t>Konsentrasi Belajar Siswa SMA dan Penggunaan Gawai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5" type="#_x0000_t202" style="position:absolute;margin-left:114.5pt;margin-top:30.7pt;width:162.9pt;height: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r8rA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" filled="f" stroked="f">
              <v:textbox inset="0,0,0,0">
                <w:txbxContent>
                  <w:p w:rsidR="00B34C9E" w:rsidRDefault="006202EF">
                    <w:pPr>
                      <w:spacing w:before="27"/>
                      <w:ind w:left="20"/>
                      <w:rPr>
                        <w:rFonts w:ascii="Schoolbook Uralic"/>
                        <w:sz w:val="12"/>
                      </w:rPr>
                    </w:pPr>
                    <w:r>
                      <w:rPr>
                        <w:rFonts w:ascii="Schoolbook Uralic"/>
                        <w:color w:val="231F20"/>
                        <w:sz w:val="12"/>
                      </w:rPr>
                      <w:t>Konsentrasi Belajar Siswa SMA dan Penggunaan Gawai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2033FC">
    <w:pPr>
      <w:pStyle w:val="BodyText"/>
      <w:spacing w:line="14" w:lineRule="auto"/>
    </w:pPr>
    <w:r>
      <w:rPr>
        <w:noProof/>
        <w:lang w:val="id-ID" w:eastAsia="id-ID" w:bidi="yi-Hebr"/>
      </w:rPr>
      <mc:AlternateContent>
        <mc:Choice Requires="wps">
          <w:drawing>
            <wp:anchor distT="0" distB="0" distL="114300" distR="114300" simplePos="0" relativeHeight="251654144" behindDoc="1" locked="0" layoutInCell="1" allowOverlap="1">
              <wp:simplePos x="0" y="0"/>
              <wp:positionH relativeFrom="page">
                <wp:posOffset>1645920</wp:posOffset>
              </wp:positionH>
              <wp:positionV relativeFrom="page">
                <wp:posOffset>382270</wp:posOffset>
              </wp:positionV>
              <wp:extent cx="2394585" cy="13271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28"/>
                            <w:ind w:left="20"/>
                            <w:rPr>
                              <w:rFonts w:ascii="Schoolbook Uralic"/>
                              <w:sz w:val="14"/>
                            </w:rPr>
                          </w:pPr>
                          <w:r>
                            <w:rPr>
                              <w:rFonts w:ascii="Schoolbook Uralic"/>
                              <w:color w:val="231F20"/>
                              <w:sz w:val="14"/>
                            </w:rPr>
                            <w:t>Konsentrasi Belajar Siswa SMA dan Penggunaan Gawai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129.6pt;margin-top:30.1pt;width:188.55pt;height:10.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e5sAIAALE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" filled="f" stroked="f">
              <v:textbox inset="0,0,0,0">
                <w:txbxContent>
                  <w:p w:rsidR="00B34C9E" w:rsidRDefault="006202EF">
                    <w:pPr>
                      <w:spacing w:before="28"/>
                      <w:ind w:left="20"/>
                      <w:rPr>
                        <w:rFonts w:ascii="Schoolbook Uralic"/>
                        <w:sz w:val="14"/>
                      </w:rPr>
                    </w:pPr>
                    <w:r>
                      <w:rPr>
                        <w:rFonts w:ascii="Schoolbook Uralic"/>
                        <w:color w:val="231F20"/>
                        <w:sz w:val="14"/>
                      </w:rPr>
                      <w:t>Konsentrasi Belajar Siswa SMA dan Penggunaan Gawai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2033FC">
    <w:pPr>
      <w:pStyle w:val="BodyText"/>
      <w:spacing w:line="14" w:lineRule="auto"/>
    </w:pPr>
    <w:r>
      <w:rPr>
        <w:noProof/>
        <w:lang w:val="id-ID" w:eastAsia="id-ID" w:bidi="yi-Hebr"/>
      </w:rPr>
      <mc:AlternateContent>
        <mc:Choice Requires="wps">
          <w:drawing>
            <wp:anchor distT="0" distB="0" distL="114300" distR="114300" simplePos="0" relativeHeight="251659264" behindDoc="1" locked="0" layoutInCell="1" allowOverlap="1">
              <wp:simplePos x="0" y="0"/>
              <wp:positionH relativeFrom="page">
                <wp:posOffset>1454150</wp:posOffset>
              </wp:positionH>
              <wp:positionV relativeFrom="page">
                <wp:posOffset>389890</wp:posOffset>
              </wp:positionV>
              <wp:extent cx="2068830" cy="11747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27"/>
                            <w:ind w:left="20"/>
                            <w:rPr>
                              <w:rFonts w:ascii="Schoolbook Uralic"/>
                              <w:sz w:val="12"/>
                            </w:rPr>
                          </w:pPr>
                          <w:r>
                            <w:rPr>
                              <w:rFonts w:ascii="Schoolbook Uralic"/>
                              <w:color w:val="231F20"/>
                              <w:sz w:val="12"/>
                            </w:rPr>
                            <w:t>Konsentrasi Belajar Siswa SMA dan Penggunaan Gawai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9" type="#_x0000_t202" style="position:absolute;margin-left:114.5pt;margin-top:30.7pt;width:162.9pt;height: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KcrwIAALA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" filled="f" stroked="f">
              <v:textbox inset="0,0,0,0">
                <w:txbxContent>
                  <w:p w:rsidR="00B34C9E" w:rsidRDefault="006202EF">
                    <w:pPr>
                      <w:spacing w:before="27"/>
                      <w:ind w:left="20"/>
                      <w:rPr>
                        <w:rFonts w:ascii="Schoolbook Uralic"/>
                        <w:sz w:val="12"/>
                      </w:rPr>
                    </w:pPr>
                    <w:r>
                      <w:rPr>
                        <w:rFonts w:ascii="Schoolbook Uralic"/>
                        <w:color w:val="231F20"/>
                        <w:sz w:val="12"/>
                      </w:rPr>
                      <w:t>Konsentrasi Belajar Siswa SMA dan Penggunaan Gawai</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2033FC">
    <w:pPr>
      <w:pStyle w:val="BodyText"/>
      <w:spacing w:line="14" w:lineRule="auto"/>
    </w:pPr>
    <w:r>
      <w:rPr>
        <w:noProof/>
        <w:lang w:val="id-ID" w:eastAsia="id-ID" w:bidi="yi-Hebr"/>
      </w:rPr>
      <mc:AlternateContent>
        <mc:Choice Requires="wps">
          <w:drawing>
            <wp:anchor distT="0" distB="0" distL="114300" distR="114300" simplePos="0" relativeHeight="251658240" behindDoc="1" locked="0" layoutInCell="1" allowOverlap="1">
              <wp:simplePos x="0" y="0"/>
              <wp:positionH relativeFrom="page">
                <wp:posOffset>1645920</wp:posOffset>
              </wp:positionH>
              <wp:positionV relativeFrom="page">
                <wp:posOffset>382270</wp:posOffset>
              </wp:positionV>
              <wp:extent cx="2394585" cy="13271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C9E" w:rsidRDefault="006202EF">
                          <w:pPr>
                            <w:spacing w:before="28"/>
                            <w:ind w:left="20"/>
                            <w:rPr>
                              <w:rFonts w:ascii="Schoolbook Uralic"/>
                              <w:sz w:val="14"/>
                            </w:rPr>
                          </w:pPr>
                          <w:r>
                            <w:rPr>
                              <w:rFonts w:ascii="Schoolbook Uralic"/>
                              <w:color w:val="231F20"/>
                              <w:sz w:val="14"/>
                            </w:rPr>
                            <w:t>Konsentrasi Belajar Siswa SMA dan Penggunaan Gawai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0" type="#_x0000_t202" style="position:absolute;margin-left:129.6pt;margin-top:30.1pt;width:188.55pt;height:1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syswIAALA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" filled="f" stroked="f">
              <v:textbox inset="0,0,0,0">
                <w:txbxContent>
                  <w:p w:rsidR="00B34C9E" w:rsidRDefault="006202EF">
                    <w:pPr>
                      <w:spacing w:before="28"/>
                      <w:ind w:left="20"/>
                      <w:rPr>
                        <w:rFonts w:ascii="Schoolbook Uralic"/>
                        <w:sz w:val="14"/>
                      </w:rPr>
                    </w:pPr>
                    <w:r>
                      <w:rPr>
                        <w:rFonts w:ascii="Schoolbook Uralic"/>
                        <w:color w:val="231F20"/>
                        <w:sz w:val="14"/>
                      </w:rPr>
                      <w:t>Konsentrasi Belajar Siswa SMA dan Penggunaan Gawai</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B34C9E">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B34C9E">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B34C9E">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C9E" w:rsidRDefault="00B34C9E">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39341B"/>
    <w:multiLevelType w:val="multilevel"/>
    <w:tmpl w:val="9239341B"/>
    <w:lvl w:ilvl="0">
      <w:start w:val="1"/>
      <w:numFmt w:val="lowerLetter"/>
      <w:lvlText w:val="%1."/>
      <w:lvlJc w:val="left"/>
      <w:pPr>
        <w:ind w:left="977" w:hanging="360"/>
        <w:jc w:val="right"/>
      </w:pPr>
      <w:rPr>
        <w:rFonts w:ascii="Times New Roman" w:eastAsia="Times New Roman" w:hAnsi="Times New Roman" w:cs="Times New Roman" w:hint="default"/>
        <w:b/>
        <w:bCs/>
        <w:color w:val="231F20"/>
        <w:w w:val="96"/>
        <w:sz w:val="20"/>
        <w:szCs w:val="20"/>
        <w:lang w:val="id" w:eastAsia="en-US" w:bidi="ar-SA"/>
      </w:rPr>
    </w:lvl>
    <w:lvl w:ilvl="1">
      <w:numFmt w:val="bullet"/>
      <w:lvlText w:val="•"/>
      <w:lvlJc w:val="left"/>
      <w:pPr>
        <w:ind w:left="1561" w:hanging="360"/>
      </w:pPr>
      <w:rPr>
        <w:rFonts w:hint="default"/>
        <w:lang w:val="id" w:eastAsia="en-US" w:bidi="ar-SA"/>
      </w:rPr>
    </w:lvl>
    <w:lvl w:ilvl="2">
      <w:numFmt w:val="bullet"/>
      <w:lvlText w:val="•"/>
      <w:lvlJc w:val="left"/>
      <w:pPr>
        <w:ind w:left="2142" w:hanging="360"/>
      </w:pPr>
      <w:rPr>
        <w:rFonts w:hint="default"/>
        <w:lang w:val="id" w:eastAsia="en-US" w:bidi="ar-SA"/>
      </w:rPr>
    </w:lvl>
    <w:lvl w:ilvl="3">
      <w:numFmt w:val="bullet"/>
      <w:lvlText w:val="•"/>
      <w:lvlJc w:val="left"/>
      <w:pPr>
        <w:ind w:left="2723" w:hanging="360"/>
      </w:pPr>
      <w:rPr>
        <w:rFonts w:hint="default"/>
        <w:lang w:val="id" w:eastAsia="en-US" w:bidi="ar-SA"/>
      </w:rPr>
    </w:lvl>
    <w:lvl w:ilvl="4">
      <w:numFmt w:val="bullet"/>
      <w:lvlText w:val="•"/>
      <w:lvlJc w:val="left"/>
      <w:pPr>
        <w:ind w:left="3304" w:hanging="360"/>
      </w:pPr>
      <w:rPr>
        <w:rFonts w:hint="default"/>
        <w:lang w:val="id" w:eastAsia="en-US" w:bidi="ar-SA"/>
      </w:rPr>
    </w:lvl>
    <w:lvl w:ilvl="5">
      <w:numFmt w:val="bullet"/>
      <w:lvlText w:val="•"/>
      <w:lvlJc w:val="left"/>
      <w:pPr>
        <w:ind w:left="3885" w:hanging="360"/>
      </w:pPr>
      <w:rPr>
        <w:rFonts w:hint="default"/>
        <w:lang w:val="id" w:eastAsia="en-US" w:bidi="ar-SA"/>
      </w:rPr>
    </w:lvl>
    <w:lvl w:ilvl="6">
      <w:numFmt w:val="bullet"/>
      <w:lvlText w:val="•"/>
      <w:lvlJc w:val="left"/>
      <w:pPr>
        <w:ind w:left="4466" w:hanging="360"/>
      </w:pPr>
      <w:rPr>
        <w:rFonts w:hint="default"/>
        <w:lang w:val="id" w:eastAsia="en-US" w:bidi="ar-SA"/>
      </w:rPr>
    </w:lvl>
    <w:lvl w:ilvl="7">
      <w:numFmt w:val="bullet"/>
      <w:lvlText w:val="•"/>
      <w:lvlJc w:val="left"/>
      <w:pPr>
        <w:ind w:left="5047" w:hanging="360"/>
      </w:pPr>
      <w:rPr>
        <w:rFonts w:hint="default"/>
        <w:lang w:val="id" w:eastAsia="en-US" w:bidi="ar-SA"/>
      </w:rPr>
    </w:lvl>
    <w:lvl w:ilvl="8">
      <w:numFmt w:val="bullet"/>
      <w:lvlText w:val="•"/>
      <w:lvlJc w:val="left"/>
      <w:pPr>
        <w:ind w:left="5628" w:hanging="360"/>
      </w:pPr>
      <w:rPr>
        <w:rFonts w:hint="default"/>
        <w:lang w:val="id" w:eastAsia="en-US" w:bidi="ar-SA"/>
      </w:rPr>
    </w:lvl>
  </w:abstractNum>
  <w:abstractNum w:abstractNumId="1">
    <w:nsid w:val="B5E306ED"/>
    <w:multiLevelType w:val="multilevel"/>
    <w:tmpl w:val="B5E306ED"/>
    <w:lvl w:ilvl="0">
      <w:start w:val="1"/>
      <w:numFmt w:val="upperLetter"/>
      <w:lvlText w:val="%1."/>
      <w:lvlJc w:val="left"/>
      <w:pPr>
        <w:ind w:left="977" w:hanging="360"/>
        <w:jc w:val="left"/>
      </w:pPr>
      <w:rPr>
        <w:rFonts w:ascii="Times New Roman" w:eastAsia="Times New Roman" w:hAnsi="Times New Roman" w:cs="Times New Roman" w:hint="default"/>
        <w:b/>
        <w:bCs/>
        <w:color w:val="231F20"/>
        <w:w w:val="98"/>
        <w:sz w:val="20"/>
        <w:szCs w:val="20"/>
        <w:lang w:val="id" w:eastAsia="en-US" w:bidi="ar-SA"/>
      </w:rPr>
    </w:lvl>
    <w:lvl w:ilvl="1">
      <w:numFmt w:val="bullet"/>
      <w:lvlText w:val="•"/>
      <w:lvlJc w:val="left"/>
      <w:pPr>
        <w:ind w:left="1561" w:hanging="360"/>
      </w:pPr>
      <w:rPr>
        <w:rFonts w:hint="default"/>
        <w:lang w:val="id" w:eastAsia="en-US" w:bidi="ar-SA"/>
      </w:rPr>
    </w:lvl>
    <w:lvl w:ilvl="2">
      <w:numFmt w:val="bullet"/>
      <w:lvlText w:val="•"/>
      <w:lvlJc w:val="left"/>
      <w:pPr>
        <w:ind w:left="2142" w:hanging="360"/>
      </w:pPr>
      <w:rPr>
        <w:rFonts w:hint="default"/>
        <w:lang w:val="id" w:eastAsia="en-US" w:bidi="ar-SA"/>
      </w:rPr>
    </w:lvl>
    <w:lvl w:ilvl="3">
      <w:numFmt w:val="bullet"/>
      <w:lvlText w:val="•"/>
      <w:lvlJc w:val="left"/>
      <w:pPr>
        <w:ind w:left="2723" w:hanging="360"/>
      </w:pPr>
      <w:rPr>
        <w:rFonts w:hint="default"/>
        <w:lang w:val="id" w:eastAsia="en-US" w:bidi="ar-SA"/>
      </w:rPr>
    </w:lvl>
    <w:lvl w:ilvl="4">
      <w:numFmt w:val="bullet"/>
      <w:lvlText w:val="•"/>
      <w:lvlJc w:val="left"/>
      <w:pPr>
        <w:ind w:left="3304" w:hanging="360"/>
      </w:pPr>
      <w:rPr>
        <w:rFonts w:hint="default"/>
        <w:lang w:val="id" w:eastAsia="en-US" w:bidi="ar-SA"/>
      </w:rPr>
    </w:lvl>
    <w:lvl w:ilvl="5">
      <w:numFmt w:val="bullet"/>
      <w:lvlText w:val="•"/>
      <w:lvlJc w:val="left"/>
      <w:pPr>
        <w:ind w:left="3885" w:hanging="360"/>
      </w:pPr>
      <w:rPr>
        <w:rFonts w:hint="default"/>
        <w:lang w:val="id" w:eastAsia="en-US" w:bidi="ar-SA"/>
      </w:rPr>
    </w:lvl>
    <w:lvl w:ilvl="6">
      <w:numFmt w:val="bullet"/>
      <w:lvlText w:val="•"/>
      <w:lvlJc w:val="left"/>
      <w:pPr>
        <w:ind w:left="4466" w:hanging="360"/>
      </w:pPr>
      <w:rPr>
        <w:rFonts w:hint="default"/>
        <w:lang w:val="id" w:eastAsia="en-US" w:bidi="ar-SA"/>
      </w:rPr>
    </w:lvl>
    <w:lvl w:ilvl="7">
      <w:numFmt w:val="bullet"/>
      <w:lvlText w:val="•"/>
      <w:lvlJc w:val="left"/>
      <w:pPr>
        <w:ind w:left="5047" w:hanging="360"/>
      </w:pPr>
      <w:rPr>
        <w:rFonts w:hint="default"/>
        <w:lang w:val="id" w:eastAsia="en-US" w:bidi="ar-SA"/>
      </w:rPr>
    </w:lvl>
    <w:lvl w:ilvl="8">
      <w:numFmt w:val="bullet"/>
      <w:lvlText w:val="•"/>
      <w:lvlJc w:val="left"/>
      <w:pPr>
        <w:ind w:left="5628" w:hanging="360"/>
      </w:pPr>
      <w:rPr>
        <w:rFonts w:hint="default"/>
        <w:lang w:val="id" w:eastAsia="en-US" w:bidi="ar-SA"/>
      </w:rPr>
    </w:lvl>
  </w:abstractNum>
  <w:abstractNum w:abstractNumId="2">
    <w:nsid w:val="BF205925"/>
    <w:multiLevelType w:val="multilevel"/>
    <w:tmpl w:val="BF205925"/>
    <w:lvl w:ilvl="0">
      <w:start w:val="1"/>
      <w:numFmt w:val="decimal"/>
      <w:lvlText w:val="%1."/>
      <w:lvlJc w:val="left"/>
      <w:pPr>
        <w:ind w:left="977" w:hanging="360"/>
        <w:jc w:val="left"/>
      </w:pPr>
      <w:rPr>
        <w:rFonts w:ascii="Times New Roman" w:eastAsia="Times New Roman" w:hAnsi="Times New Roman" w:cs="Times New Roman" w:hint="default"/>
        <w:color w:val="231F20"/>
        <w:w w:val="94"/>
        <w:sz w:val="20"/>
        <w:szCs w:val="20"/>
        <w:lang w:val="id" w:eastAsia="en-US" w:bidi="ar-SA"/>
      </w:rPr>
    </w:lvl>
    <w:lvl w:ilvl="1">
      <w:start w:val="1"/>
      <w:numFmt w:val="decimal"/>
      <w:lvlText w:val="%2."/>
      <w:lvlJc w:val="left"/>
      <w:pPr>
        <w:ind w:left="1094" w:hanging="195"/>
        <w:jc w:val="right"/>
      </w:pPr>
      <w:rPr>
        <w:rFonts w:ascii="Times New Roman" w:eastAsia="Times New Roman" w:hAnsi="Times New Roman" w:cs="Times New Roman" w:hint="default"/>
        <w:b/>
        <w:bCs/>
        <w:color w:val="231F20"/>
        <w:w w:val="100"/>
        <w:sz w:val="20"/>
        <w:szCs w:val="20"/>
        <w:lang w:val="id" w:eastAsia="en-US" w:bidi="ar-SA"/>
      </w:rPr>
    </w:lvl>
    <w:lvl w:ilvl="2">
      <w:numFmt w:val="bullet"/>
      <w:lvlText w:val="•"/>
      <w:lvlJc w:val="left"/>
      <w:pPr>
        <w:ind w:left="1732" w:hanging="195"/>
      </w:pPr>
      <w:rPr>
        <w:rFonts w:hint="default"/>
        <w:lang w:val="id" w:eastAsia="en-US" w:bidi="ar-SA"/>
      </w:rPr>
    </w:lvl>
    <w:lvl w:ilvl="3">
      <w:numFmt w:val="bullet"/>
      <w:lvlText w:val="•"/>
      <w:lvlJc w:val="left"/>
      <w:pPr>
        <w:ind w:left="2364" w:hanging="195"/>
      </w:pPr>
      <w:rPr>
        <w:rFonts w:hint="default"/>
        <w:lang w:val="id" w:eastAsia="en-US" w:bidi="ar-SA"/>
      </w:rPr>
    </w:lvl>
    <w:lvl w:ilvl="4">
      <w:numFmt w:val="bullet"/>
      <w:lvlText w:val="•"/>
      <w:lvlJc w:val="left"/>
      <w:pPr>
        <w:ind w:left="2996" w:hanging="195"/>
      </w:pPr>
      <w:rPr>
        <w:rFonts w:hint="default"/>
        <w:lang w:val="id" w:eastAsia="en-US" w:bidi="ar-SA"/>
      </w:rPr>
    </w:lvl>
    <w:lvl w:ilvl="5">
      <w:numFmt w:val="bullet"/>
      <w:lvlText w:val="•"/>
      <w:lvlJc w:val="left"/>
      <w:pPr>
        <w:ind w:left="3629" w:hanging="195"/>
      </w:pPr>
      <w:rPr>
        <w:rFonts w:hint="default"/>
        <w:lang w:val="id" w:eastAsia="en-US" w:bidi="ar-SA"/>
      </w:rPr>
    </w:lvl>
    <w:lvl w:ilvl="6">
      <w:numFmt w:val="bullet"/>
      <w:lvlText w:val="•"/>
      <w:lvlJc w:val="left"/>
      <w:pPr>
        <w:ind w:left="4261" w:hanging="195"/>
      </w:pPr>
      <w:rPr>
        <w:rFonts w:hint="default"/>
        <w:lang w:val="id" w:eastAsia="en-US" w:bidi="ar-SA"/>
      </w:rPr>
    </w:lvl>
    <w:lvl w:ilvl="7">
      <w:numFmt w:val="bullet"/>
      <w:lvlText w:val="•"/>
      <w:lvlJc w:val="left"/>
      <w:pPr>
        <w:ind w:left="4893" w:hanging="195"/>
      </w:pPr>
      <w:rPr>
        <w:rFonts w:hint="default"/>
        <w:lang w:val="id" w:eastAsia="en-US" w:bidi="ar-SA"/>
      </w:rPr>
    </w:lvl>
    <w:lvl w:ilvl="8">
      <w:numFmt w:val="bullet"/>
      <w:lvlText w:val="•"/>
      <w:lvlJc w:val="left"/>
      <w:pPr>
        <w:ind w:left="5526" w:hanging="195"/>
      </w:pPr>
      <w:rPr>
        <w:rFonts w:hint="default"/>
        <w:lang w:val="id" w:eastAsia="en-US" w:bidi="ar-SA"/>
      </w:rPr>
    </w:lvl>
  </w:abstractNum>
  <w:abstractNum w:abstractNumId="3">
    <w:nsid w:val="C8879AEF"/>
    <w:multiLevelType w:val="multilevel"/>
    <w:tmpl w:val="C8879AEF"/>
    <w:lvl w:ilvl="0">
      <w:start w:val="1"/>
      <w:numFmt w:val="decimal"/>
      <w:lvlText w:val="%1."/>
      <w:lvlJc w:val="left"/>
      <w:pPr>
        <w:ind w:left="1326" w:hanging="360"/>
        <w:jc w:val="left"/>
      </w:pPr>
      <w:rPr>
        <w:rFonts w:ascii="Times New Roman" w:eastAsia="Times New Roman" w:hAnsi="Times New Roman" w:cs="Times New Roman" w:hint="default"/>
        <w:color w:val="231F20"/>
        <w:spacing w:val="-5"/>
        <w:w w:val="94"/>
        <w:sz w:val="20"/>
        <w:szCs w:val="20"/>
        <w:lang w:val="id" w:eastAsia="en-US" w:bidi="ar-SA"/>
      </w:rPr>
    </w:lvl>
    <w:lvl w:ilvl="1">
      <w:start w:val="1"/>
      <w:numFmt w:val="lowerLetter"/>
      <w:lvlText w:val="%2."/>
      <w:lvlJc w:val="left"/>
      <w:pPr>
        <w:ind w:left="2034" w:hanging="360"/>
        <w:jc w:val="right"/>
      </w:pPr>
      <w:rPr>
        <w:rFonts w:ascii="Times New Roman" w:eastAsia="Times New Roman" w:hAnsi="Times New Roman" w:cs="Times New Roman" w:hint="default"/>
        <w:color w:val="231F20"/>
        <w:spacing w:val="0"/>
        <w:w w:val="91"/>
        <w:sz w:val="20"/>
        <w:szCs w:val="20"/>
        <w:lang w:val="id" w:eastAsia="en-US" w:bidi="ar-SA"/>
      </w:rPr>
    </w:lvl>
    <w:lvl w:ilvl="2">
      <w:numFmt w:val="bullet"/>
      <w:lvlText w:val="•"/>
      <w:lvlJc w:val="left"/>
      <w:pPr>
        <w:ind w:left="2040" w:hanging="360"/>
      </w:pPr>
      <w:rPr>
        <w:rFonts w:hint="default"/>
        <w:lang w:val="id" w:eastAsia="en-US" w:bidi="ar-SA"/>
      </w:rPr>
    </w:lvl>
    <w:lvl w:ilvl="3">
      <w:numFmt w:val="bullet"/>
      <w:lvlText w:val="•"/>
      <w:lvlJc w:val="left"/>
      <w:pPr>
        <w:ind w:left="2633" w:hanging="360"/>
      </w:pPr>
      <w:rPr>
        <w:rFonts w:hint="default"/>
        <w:lang w:val="id" w:eastAsia="en-US" w:bidi="ar-SA"/>
      </w:rPr>
    </w:lvl>
    <w:lvl w:ilvl="4">
      <w:numFmt w:val="bullet"/>
      <w:lvlText w:val="•"/>
      <w:lvlJc w:val="left"/>
      <w:pPr>
        <w:ind w:left="3227" w:hanging="360"/>
      </w:pPr>
      <w:rPr>
        <w:rFonts w:hint="default"/>
        <w:lang w:val="id" w:eastAsia="en-US" w:bidi="ar-SA"/>
      </w:rPr>
    </w:lvl>
    <w:lvl w:ilvl="5">
      <w:numFmt w:val="bullet"/>
      <w:lvlText w:val="•"/>
      <w:lvlJc w:val="left"/>
      <w:pPr>
        <w:ind w:left="3821" w:hanging="360"/>
      </w:pPr>
      <w:rPr>
        <w:rFonts w:hint="default"/>
        <w:lang w:val="id" w:eastAsia="en-US" w:bidi="ar-SA"/>
      </w:rPr>
    </w:lvl>
    <w:lvl w:ilvl="6">
      <w:numFmt w:val="bullet"/>
      <w:lvlText w:val="•"/>
      <w:lvlJc w:val="left"/>
      <w:pPr>
        <w:ind w:left="4415" w:hanging="360"/>
      </w:pPr>
      <w:rPr>
        <w:rFonts w:hint="default"/>
        <w:lang w:val="id" w:eastAsia="en-US" w:bidi="ar-SA"/>
      </w:rPr>
    </w:lvl>
    <w:lvl w:ilvl="7">
      <w:numFmt w:val="bullet"/>
      <w:lvlText w:val="•"/>
      <w:lvlJc w:val="left"/>
      <w:pPr>
        <w:ind w:left="5009" w:hanging="360"/>
      </w:pPr>
      <w:rPr>
        <w:rFonts w:hint="default"/>
        <w:lang w:val="id" w:eastAsia="en-US" w:bidi="ar-SA"/>
      </w:rPr>
    </w:lvl>
    <w:lvl w:ilvl="8">
      <w:numFmt w:val="bullet"/>
      <w:lvlText w:val="•"/>
      <w:lvlJc w:val="left"/>
      <w:pPr>
        <w:ind w:left="5602" w:hanging="360"/>
      </w:pPr>
      <w:rPr>
        <w:rFonts w:hint="default"/>
        <w:lang w:val="id" w:eastAsia="en-US" w:bidi="ar-SA"/>
      </w:rPr>
    </w:lvl>
  </w:abstractNum>
  <w:abstractNum w:abstractNumId="4">
    <w:nsid w:val="CF092B84"/>
    <w:multiLevelType w:val="multilevel"/>
    <w:tmpl w:val="CF092B84"/>
    <w:lvl w:ilvl="0">
      <w:start w:val="1"/>
      <w:numFmt w:val="decimal"/>
      <w:lvlText w:val="%1."/>
      <w:lvlJc w:val="left"/>
      <w:pPr>
        <w:ind w:left="977" w:hanging="360"/>
        <w:jc w:val="left"/>
      </w:pPr>
      <w:rPr>
        <w:rFonts w:ascii="Carlito" w:eastAsia="Carlito" w:hAnsi="Carlito" w:cs="Carlito" w:hint="default"/>
        <w:color w:val="231F20"/>
        <w:spacing w:val="-18"/>
        <w:w w:val="85"/>
        <w:sz w:val="20"/>
        <w:szCs w:val="20"/>
        <w:lang w:val="id" w:eastAsia="en-US" w:bidi="ar-SA"/>
      </w:rPr>
    </w:lvl>
    <w:lvl w:ilvl="1">
      <w:start w:val="1"/>
      <w:numFmt w:val="decimal"/>
      <w:lvlText w:val="%2."/>
      <w:lvlJc w:val="left"/>
      <w:pPr>
        <w:ind w:left="1094" w:hanging="195"/>
        <w:jc w:val="left"/>
      </w:pPr>
      <w:rPr>
        <w:rFonts w:ascii="Times New Roman" w:eastAsia="Times New Roman" w:hAnsi="Times New Roman" w:cs="Times New Roman" w:hint="default"/>
        <w:b/>
        <w:bCs/>
        <w:color w:val="231F20"/>
        <w:w w:val="100"/>
        <w:sz w:val="20"/>
        <w:szCs w:val="20"/>
        <w:lang w:val="id" w:eastAsia="en-US" w:bidi="ar-SA"/>
      </w:rPr>
    </w:lvl>
    <w:lvl w:ilvl="2">
      <w:numFmt w:val="bullet"/>
      <w:lvlText w:val="•"/>
      <w:lvlJc w:val="left"/>
      <w:pPr>
        <w:ind w:left="1732" w:hanging="195"/>
      </w:pPr>
      <w:rPr>
        <w:rFonts w:hint="default"/>
        <w:lang w:val="id" w:eastAsia="en-US" w:bidi="ar-SA"/>
      </w:rPr>
    </w:lvl>
    <w:lvl w:ilvl="3">
      <w:numFmt w:val="bullet"/>
      <w:lvlText w:val="•"/>
      <w:lvlJc w:val="left"/>
      <w:pPr>
        <w:ind w:left="2364" w:hanging="195"/>
      </w:pPr>
      <w:rPr>
        <w:rFonts w:hint="default"/>
        <w:lang w:val="id" w:eastAsia="en-US" w:bidi="ar-SA"/>
      </w:rPr>
    </w:lvl>
    <w:lvl w:ilvl="4">
      <w:numFmt w:val="bullet"/>
      <w:lvlText w:val="•"/>
      <w:lvlJc w:val="left"/>
      <w:pPr>
        <w:ind w:left="2996" w:hanging="195"/>
      </w:pPr>
      <w:rPr>
        <w:rFonts w:hint="default"/>
        <w:lang w:val="id" w:eastAsia="en-US" w:bidi="ar-SA"/>
      </w:rPr>
    </w:lvl>
    <w:lvl w:ilvl="5">
      <w:numFmt w:val="bullet"/>
      <w:lvlText w:val="•"/>
      <w:lvlJc w:val="left"/>
      <w:pPr>
        <w:ind w:left="3629" w:hanging="195"/>
      </w:pPr>
      <w:rPr>
        <w:rFonts w:hint="default"/>
        <w:lang w:val="id" w:eastAsia="en-US" w:bidi="ar-SA"/>
      </w:rPr>
    </w:lvl>
    <w:lvl w:ilvl="6">
      <w:numFmt w:val="bullet"/>
      <w:lvlText w:val="•"/>
      <w:lvlJc w:val="left"/>
      <w:pPr>
        <w:ind w:left="4261" w:hanging="195"/>
      </w:pPr>
      <w:rPr>
        <w:rFonts w:hint="default"/>
        <w:lang w:val="id" w:eastAsia="en-US" w:bidi="ar-SA"/>
      </w:rPr>
    </w:lvl>
    <w:lvl w:ilvl="7">
      <w:numFmt w:val="bullet"/>
      <w:lvlText w:val="•"/>
      <w:lvlJc w:val="left"/>
      <w:pPr>
        <w:ind w:left="4893" w:hanging="195"/>
      </w:pPr>
      <w:rPr>
        <w:rFonts w:hint="default"/>
        <w:lang w:val="id" w:eastAsia="en-US" w:bidi="ar-SA"/>
      </w:rPr>
    </w:lvl>
    <w:lvl w:ilvl="8">
      <w:numFmt w:val="bullet"/>
      <w:lvlText w:val="•"/>
      <w:lvlJc w:val="left"/>
      <w:pPr>
        <w:ind w:left="5526" w:hanging="195"/>
      </w:pPr>
      <w:rPr>
        <w:rFonts w:hint="default"/>
        <w:lang w:val="id" w:eastAsia="en-US" w:bidi="ar-SA"/>
      </w:rPr>
    </w:lvl>
  </w:abstractNum>
  <w:abstractNum w:abstractNumId="5">
    <w:nsid w:val="0053208E"/>
    <w:multiLevelType w:val="multilevel"/>
    <w:tmpl w:val="0053208E"/>
    <w:lvl w:ilvl="0">
      <w:start w:val="1"/>
      <w:numFmt w:val="decimal"/>
      <w:lvlText w:val="%1."/>
      <w:lvlJc w:val="left"/>
      <w:pPr>
        <w:ind w:left="1260" w:hanging="360"/>
        <w:jc w:val="right"/>
      </w:pPr>
      <w:rPr>
        <w:rFonts w:ascii="Times New Roman" w:eastAsia="Times New Roman" w:hAnsi="Times New Roman" w:cs="Times New Roman" w:hint="default"/>
        <w:b/>
        <w:bCs/>
        <w:color w:val="231F20"/>
        <w:w w:val="100"/>
        <w:sz w:val="20"/>
        <w:szCs w:val="20"/>
        <w:lang w:val="id" w:eastAsia="en-US" w:bidi="ar-SA"/>
      </w:rPr>
    </w:lvl>
    <w:lvl w:ilvl="1">
      <w:numFmt w:val="bullet"/>
      <w:lvlText w:val="•"/>
      <w:lvlJc w:val="left"/>
      <w:pPr>
        <w:ind w:left="1813" w:hanging="360"/>
      </w:pPr>
      <w:rPr>
        <w:rFonts w:hint="default"/>
        <w:lang w:val="id" w:eastAsia="en-US" w:bidi="ar-SA"/>
      </w:rPr>
    </w:lvl>
    <w:lvl w:ilvl="2">
      <w:numFmt w:val="bullet"/>
      <w:lvlText w:val="•"/>
      <w:lvlJc w:val="left"/>
      <w:pPr>
        <w:ind w:left="2366" w:hanging="360"/>
      </w:pPr>
      <w:rPr>
        <w:rFonts w:hint="default"/>
        <w:lang w:val="id" w:eastAsia="en-US" w:bidi="ar-SA"/>
      </w:rPr>
    </w:lvl>
    <w:lvl w:ilvl="3">
      <w:numFmt w:val="bullet"/>
      <w:lvlText w:val="•"/>
      <w:lvlJc w:val="left"/>
      <w:pPr>
        <w:ind w:left="2919" w:hanging="360"/>
      </w:pPr>
      <w:rPr>
        <w:rFonts w:hint="default"/>
        <w:lang w:val="id" w:eastAsia="en-US" w:bidi="ar-SA"/>
      </w:rPr>
    </w:lvl>
    <w:lvl w:ilvl="4">
      <w:numFmt w:val="bullet"/>
      <w:lvlText w:val="•"/>
      <w:lvlJc w:val="left"/>
      <w:pPr>
        <w:ind w:left="3472" w:hanging="360"/>
      </w:pPr>
      <w:rPr>
        <w:rFonts w:hint="default"/>
        <w:lang w:val="id" w:eastAsia="en-US" w:bidi="ar-SA"/>
      </w:rPr>
    </w:lvl>
    <w:lvl w:ilvl="5">
      <w:numFmt w:val="bullet"/>
      <w:lvlText w:val="•"/>
      <w:lvlJc w:val="left"/>
      <w:pPr>
        <w:ind w:left="4025" w:hanging="360"/>
      </w:pPr>
      <w:rPr>
        <w:rFonts w:hint="default"/>
        <w:lang w:val="id" w:eastAsia="en-US" w:bidi="ar-SA"/>
      </w:rPr>
    </w:lvl>
    <w:lvl w:ilvl="6">
      <w:numFmt w:val="bullet"/>
      <w:lvlText w:val="•"/>
      <w:lvlJc w:val="left"/>
      <w:pPr>
        <w:ind w:left="4578" w:hanging="360"/>
      </w:pPr>
      <w:rPr>
        <w:rFonts w:hint="default"/>
        <w:lang w:val="id" w:eastAsia="en-US" w:bidi="ar-SA"/>
      </w:rPr>
    </w:lvl>
    <w:lvl w:ilvl="7">
      <w:numFmt w:val="bullet"/>
      <w:lvlText w:val="•"/>
      <w:lvlJc w:val="left"/>
      <w:pPr>
        <w:ind w:left="5131" w:hanging="360"/>
      </w:pPr>
      <w:rPr>
        <w:rFonts w:hint="default"/>
        <w:lang w:val="id" w:eastAsia="en-US" w:bidi="ar-SA"/>
      </w:rPr>
    </w:lvl>
    <w:lvl w:ilvl="8">
      <w:numFmt w:val="bullet"/>
      <w:lvlText w:val="•"/>
      <w:lvlJc w:val="left"/>
      <w:pPr>
        <w:ind w:left="5684" w:hanging="360"/>
      </w:pPr>
      <w:rPr>
        <w:rFonts w:hint="default"/>
        <w:lang w:val="id" w:eastAsia="en-US" w:bidi="ar-SA"/>
      </w:rPr>
    </w:lvl>
  </w:abstractNum>
  <w:abstractNum w:abstractNumId="6">
    <w:nsid w:val="0248C179"/>
    <w:multiLevelType w:val="multilevel"/>
    <w:tmpl w:val="0248C179"/>
    <w:lvl w:ilvl="0">
      <w:start w:val="1"/>
      <w:numFmt w:val="lowerLetter"/>
      <w:lvlText w:val="%1."/>
      <w:lvlJc w:val="left"/>
      <w:pPr>
        <w:ind w:left="1260" w:hanging="360"/>
        <w:jc w:val="right"/>
      </w:pPr>
      <w:rPr>
        <w:rFonts w:ascii="Times New Roman" w:eastAsia="Times New Roman" w:hAnsi="Times New Roman" w:cs="Times New Roman" w:hint="default"/>
        <w:b/>
        <w:bCs/>
        <w:color w:val="231F20"/>
        <w:w w:val="96"/>
        <w:sz w:val="20"/>
        <w:szCs w:val="20"/>
        <w:lang w:val="id" w:eastAsia="en-US" w:bidi="ar-SA"/>
      </w:rPr>
    </w:lvl>
    <w:lvl w:ilvl="1">
      <w:numFmt w:val="bullet"/>
      <w:lvlText w:val="•"/>
      <w:lvlJc w:val="left"/>
      <w:pPr>
        <w:ind w:left="1813" w:hanging="360"/>
      </w:pPr>
      <w:rPr>
        <w:rFonts w:hint="default"/>
        <w:lang w:val="id" w:eastAsia="en-US" w:bidi="ar-SA"/>
      </w:rPr>
    </w:lvl>
    <w:lvl w:ilvl="2">
      <w:numFmt w:val="bullet"/>
      <w:lvlText w:val="•"/>
      <w:lvlJc w:val="left"/>
      <w:pPr>
        <w:ind w:left="2366" w:hanging="360"/>
      </w:pPr>
      <w:rPr>
        <w:rFonts w:hint="default"/>
        <w:lang w:val="id" w:eastAsia="en-US" w:bidi="ar-SA"/>
      </w:rPr>
    </w:lvl>
    <w:lvl w:ilvl="3">
      <w:numFmt w:val="bullet"/>
      <w:lvlText w:val="•"/>
      <w:lvlJc w:val="left"/>
      <w:pPr>
        <w:ind w:left="2919" w:hanging="360"/>
      </w:pPr>
      <w:rPr>
        <w:rFonts w:hint="default"/>
        <w:lang w:val="id" w:eastAsia="en-US" w:bidi="ar-SA"/>
      </w:rPr>
    </w:lvl>
    <w:lvl w:ilvl="4">
      <w:numFmt w:val="bullet"/>
      <w:lvlText w:val="•"/>
      <w:lvlJc w:val="left"/>
      <w:pPr>
        <w:ind w:left="3472" w:hanging="360"/>
      </w:pPr>
      <w:rPr>
        <w:rFonts w:hint="default"/>
        <w:lang w:val="id" w:eastAsia="en-US" w:bidi="ar-SA"/>
      </w:rPr>
    </w:lvl>
    <w:lvl w:ilvl="5">
      <w:numFmt w:val="bullet"/>
      <w:lvlText w:val="•"/>
      <w:lvlJc w:val="left"/>
      <w:pPr>
        <w:ind w:left="4025" w:hanging="360"/>
      </w:pPr>
      <w:rPr>
        <w:rFonts w:hint="default"/>
        <w:lang w:val="id" w:eastAsia="en-US" w:bidi="ar-SA"/>
      </w:rPr>
    </w:lvl>
    <w:lvl w:ilvl="6">
      <w:numFmt w:val="bullet"/>
      <w:lvlText w:val="•"/>
      <w:lvlJc w:val="left"/>
      <w:pPr>
        <w:ind w:left="4578" w:hanging="360"/>
      </w:pPr>
      <w:rPr>
        <w:rFonts w:hint="default"/>
        <w:lang w:val="id" w:eastAsia="en-US" w:bidi="ar-SA"/>
      </w:rPr>
    </w:lvl>
    <w:lvl w:ilvl="7">
      <w:numFmt w:val="bullet"/>
      <w:lvlText w:val="•"/>
      <w:lvlJc w:val="left"/>
      <w:pPr>
        <w:ind w:left="5131" w:hanging="360"/>
      </w:pPr>
      <w:rPr>
        <w:rFonts w:hint="default"/>
        <w:lang w:val="id" w:eastAsia="en-US" w:bidi="ar-SA"/>
      </w:rPr>
    </w:lvl>
    <w:lvl w:ilvl="8">
      <w:numFmt w:val="bullet"/>
      <w:lvlText w:val="•"/>
      <w:lvlJc w:val="left"/>
      <w:pPr>
        <w:ind w:left="5684" w:hanging="360"/>
      </w:pPr>
      <w:rPr>
        <w:rFonts w:hint="default"/>
        <w:lang w:val="id" w:eastAsia="en-US" w:bidi="ar-SA"/>
      </w:rPr>
    </w:lvl>
  </w:abstractNum>
  <w:abstractNum w:abstractNumId="7">
    <w:nsid w:val="03D62ECE"/>
    <w:multiLevelType w:val="multilevel"/>
    <w:tmpl w:val="03D62ECE"/>
    <w:lvl w:ilvl="0">
      <w:start w:val="1"/>
      <w:numFmt w:val="decimal"/>
      <w:lvlText w:val="%1."/>
      <w:lvlJc w:val="left"/>
      <w:pPr>
        <w:ind w:left="1094" w:hanging="195"/>
        <w:jc w:val="left"/>
      </w:pPr>
      <w:rPr>
        <w:rFonts w:ascii="Times New Roman" w:eastAsia="Times New Roman" w:hAnsi="Times New Roman" w:cs="Times New Roman" w:hint="default"/>
        <w:b/>
        <w:bCs/>
        <w:color w:val="231F20"/>
        <w:w w:val="100"/>
        <w:sz w:val="20"/>
        <w:szCs w:val="20"/>
        <w:lang w:val="id" w:eastAsia="en-US" w:bidi="ar-SA"/>
      </w:rPr>
    </w:lvl>
    <w:lvl w:ilvl="1">
      <w:numFmt w:val="bullet"/>
      <w:lvlText w:val="•"/>
      <w:lvlJc w:val="left"/>
      <w:pPr>
        <w:ind w:left="1669" w:hanging="195"/>
      </w:pPr>
      <w:rPr>
        <w:rFonts w:hint="default"/>
        <w:lang w:val="id" w:eastAsia="en-US" w:bidi="ar-SA"/>
      </w:rPr>
    </w:lvl>
    <w:lvl w:ilvl="2">
      <w:numFmt w:val="bullet"/>
      <w:lvlText w:val="•"/>
      <w:lvlJc w:val="left"/>
      <w:pPr>
        <w:ind w:left="2238" w:hanging="195"/>
      </w:pPr>
      <w:rPr>
        <w:rFonts w:hint="default"/>
        <w:lang w:val="id" w:eastAsia="en-US" w:bidi="ar-SA"/>
      </w:rPr>
    </w:lvl>
    <w:lvl w:ilvl="3">
      <w:numFmt w:val="bullet"/>
      <w:lvlText w:val="•"/>
      <w:lvlJc w:val="left"/>
      <w:pPr>
        <w:ind w:left="2807" w:hanging="195"/>
      </w:pPr>
      <w:rPr>
        <w:rFonts w:hint="default"/>
        <w:lang w:val="id" w:eastAsia="en-US" w:bidi="ar-SA"/>
      </w:rPr>
    </w:lvl>
    <w:lvl w:ilvl="4">
      <w:numFmt w:val="bullet"/>
      <w:lvlText w:val="•"/>
      <w:lvlJc w:val="left"/>
      <w:pPr>
        <w:ind w:left="3376" w:hanging="195"/>
      </w:pPr>
      <w:rPr>
        <w:rFonts w:hint="default"/>
        <w:lang w:val="id" w:eastAsia="en-US" w:bidi="ar-SA"/>
      </w:rPr>
    </w:lvl>
    <w:lvl w:ilvl="5">
      <w:numFmt w:val="bullet"/>
      <w:lvlText w:val="•"/>
      <w:lvlJc w:val="left"/>
      <w:pPr>
        <w:ind w:left="3945" w:hanging="195"/>
      </w:pPr>
      <w:rPr>
        <w:rFonts w:hint="default"/>
        <w:lang w:val="id" w:eastAsia="en-US" w:bidi="ar-SA"/>
      </w:rPr>
    </w:lvl>
    <w:lvl w:ilvl="6">
      <w:numFmt w:val="bullet"/>
      <w:lvlText w:val="•"/>
      <w:lvlJc w:val="left"/>
      <w:pPr>
        <w:ind w:left="4514" w:hanging="195"/>
      </w:pPr>
      <w:rPr>
        <w:rFonts w:hint="default"/>
        <w:lang w:val="id" w:eastAsia="en-US" w:bidi="ar-SA"/>
      </w:rPr>
    </w:lvl>
    <w:lvl w:ilvl="7">
      <w:numFmt w:val="bullet"/>
      <w:lvlText w:val="•"/>
      <w:lvlJc w:val="left"/>
      <w:pPr>
        <w:ind w:left="5083" w:hanging="195"/>
      </w:pPr>
      <w:rPr>
        <w:rFonts w:hint="default"/>
        <w:lang w:val="id" w:eastAsia="en-US" w:bidi="ar-SA"/>
      </w:rPr>
    </w:lvl>
    <w:lvl w:ilvl="8">
      <w:numFmt w:val="bullet"/>
      <w:lvlText w:val="•"/>
      <w:lvlJc w:val="left"/>
      <w:pPr>
        <w:ind w:left="5652" w:hanging="195"/>
      </w:pPr>
      <w:rPr>
        <w:rFonts w:hint="default"/>
        <w:lang w:val="id" w:eastAsia="en-US" w:bidi="ar-SA"/>
      </w:rPr>
    </w:lvl>
  </w:abstractNum>
  <w:abstractNum w:abstractNumId="8">
    <w:nsid w:val="25B654F3"/>
    <w:multiLevelType w:val="multilevel"/>
    <w:tmpl w:val="25B654F3"/>
    <w:lvl w:ilvl="0">
      <w:start w:val="1"/>
      <w:numFmt w:val="upperLetter"/>
      <w:lvlText w:val="%1."/>
      <w:lvlJc w:val="left"/>
      <w:pPr>
        <w:ind w:left="1260" w:hanging="360"/>
        <w:jc w:val="right"/>
      </w:pPr>
      <w:rPr>
        <w:rFonts w:ascii="Times New Roman" w:eastAsia="Times New Roman" w:hAnsi="Times New Roman" w:cs="Times New Roman" w:hint="default"/>
        <w:b/>
        <w:bCs/>
        <w:color w:val="231F20"/>
        <w:w w:val="98"/>
        <w:sz w:val="20"/>
        <w:szCs w:val="20"/>
        <w:lang w:val="id" w:eastAsia="en-US" w:bidi="ar-SA"/>
      </w:rPr>
    </w:lvl>
    <w:lvl w:ilvl="1">
      <w:numFmt w:val="bullet"/>
      <w:lvlText w:val="•"/>
      <w:lvlJc w:val="left"/>
      <w:pPr>
        <w:ind w:left="1813" w:hanging="360"/>
      </w:pPr>
      <w:rPr>
        <w:rFonts w:hint="default"/>
        <w:lang w:val="id" w:eastAsia="en-US" w:bidi="ar-SA"/>
      </w:rPr>
    </w:lvl>
    <w:lvl w:ilvl="2">
      <w:numFmt w:val="bullet"/>
      <w:lvlText w:val="•"/>
      <w:lvlJc w:val="left"/>
      <w:pPr>
        <w:ind w:left="2366" w:hanging="360"/>
      </w:pPr>
      <w:rPr>
        <w:rFonts w:hint="default"/>
        <w:lang w:val="id" w:eastAsia="en-US" w:bidi="ar-SA"/>
      </w:rPr>
    </w:lvl>
    <w:lvl w:ilvl="3">
      <w:numFmt w:val="bullet"/>
      <w:lvlText w:val="•"/>
      <w:lvlJc w:val="left"/>
      <w:pPr>
        <w:ind w:left="2919" w:hanging="360"/>
      </w:pPr>
      <w:rPr>
        <w:rFonts w:hint="default"/>
        <w:lang w:val="id" w:eastAsia="en-US" w:bidi="ar-SA"/>
      </w:rPr>
    </w:lvl>
    <w:lvl w:ilvl="4">
      <w:numFmt w:val="bullet"/>
      <w:lvlText w:val="•"/>
      <w:lvlJc w:val="left"/>
      <w:pPr>
        <w:ind w:left="3472" w:hanging="360"/>
      </w:pPr>
      <w:rPr>
        <w:rFonts w:hint="default"/>
        <w:lang w:val="id" w:eastAsia="en-US" w:bidi="ar-SA"/>
      </w:rPr>
    </w:lvl>
    <w:lvl w:ilvl="5">
      <w:numFmt w:val="bullet"/>
      <w:lvlText w:val="•"/>
      <w:lvlJc w:val="left"/>
      <w:pPr>
        <w:ind w:left="4025" w:hanging="360"/>
      </w:pPr>
      <w:rPr>
        <w:rFonts w:hint="default"/>
        <w:lang w:val="id" w:eastAsia="en-US" w:bidi="ar-SA"/>
      </w:rPr>
    </w:lvl>
    <w:lvl w:ilvl="6">
      <w:numFmt w:val="bullet"/>
      <w:lvlText w:val="•"/>
      <w:lvlJc w:val="left"/>
      <w:pPr>
        <w:ind w:left="4578" w:hanging="360"/>
      </w:pPr>
      <w:rPr>
        <w:rFonts w:hint="default"/>
        <w:lang w:val="id" w:eastAsia="en-US" w:bidi="ar-SA"/>
      </w:rPr>
    </w:lvl>
    <w:lvl w:ilvl="7">
      <w:numFmt w:val="bullet"/>
      <w:lvlText w:val="•"/>
      <w:lvlJc w:val="left"/>
      <w:pPr>
        <w:ind w:left="5131" w:hanging="360"/>
      </w:pPr>
      <w:rPr>
        <w:rFonts w:hint="default"/>
        <w:lang w:val="id" w:eastAsia="en-US" w:bidi="ar-SA"/>
      </w:rPr>
    </w:lvl>
    <w:lvl w:ilvl="8">
      <w:numFmt w:val="bullet"/>
      <w:lvlText w:val="•"/>
      <w:lvlJc w:val="left"/>
      <w:pPr>
        <w:ind w:left="5684" w:hanging="360"/>
      </w:pPr>
      <w:rPr>
        <w:rFonts w:hint="default"/>
        <w:lang w:val="id" w:eastAsia="en-US" w:bidi="ar-SA"/>
      </w:rPr>
    </w:lvl>
  </w:abstractNum>
  <w:abstractNum w:abstractNumId="9">
    <w:nsid w:val="2A8F537B"/>
    <w:multiLevelType w:val="multilevel"/>
    <w:tmpl w:val="2A8F537B"/>
    <w:lvl w:ilvl="0">
      <w:start w:val="1"/>
      <w:numFmt w:val="lowerLetter"/>
      <w:lvlText w:val="%1."/>
      <w:lvlJc w:val="left"/>
      <w:pPr>
        <w:ind w:left="977" w:hanging="360"/>
        <w:jc w:val="right"/>
      </w:pPr>
      <w:rPr>
        <w:rFonts w:ascii="Times New Roman" w:eastAsia="Times New Roman" w:hAnsi="Times New Roman" w:cs="Times New Roman" w:hint="default"/>
        <w:b/>
        <w:bCs/>
        <w:color w:val="231F20"/>
        <w:w w:val="96"/>
        <w:sz w:val="20"/>
        <w:szCs w:val="20"/>
        <w:lang w:val="id" w:eastAsia="en-US" w:bidi="ar-SA"/>
      </w:rPr>
    </w:lvl>
    <w:lvl w:ilvl="1">
      <w:start w:val="1"/>
      <w:numFmt w:val="decimal"/>
      <w:lvlText w:val="%2."/>
      <w:lvlJc w:val="left"/>
      <w:pPr>
        <w:ind w:left="1260" w:hanging="360"/>
        <w:jc w:val="right"/>
      </w:pPr>
      <w:rPr>
        <w:rFonts w:ascii="Carlito" w:eastAsia="Carlito" w:hAnsi="Carlito" w:cs="Carlito" w:hint="default"/>
        <w:color w:val="231F20"/>
        <w:spacing w:val="-7"/>
        <w:w w:val="90"/>
        <w:sz w:val="20"/>
        <w:szCs w:val="20"/>
        <w:lang w:val="id" w:eastAsia="en-US" w:bidi="ar-SA"/>
      </w:rPr>
    </w:lvl>
    <w:lvl w:ilvl="2">
      <w:numFmt w:val="bullet"/>
      <w:lvlText w:val="•"/>
      <w:lvlJc w:val="left"/>
      <w:pPr>
        <w:ind w:left="1874" w:hanging="360"/>
      </w:pPr>
      <w:rPr>
        <w:rFonts w:hint="default"/>
        <w:lang w:val="id" w:eastAsia="en-US" w:bidi="ar-SA"/>
      </w:rPr>
    </w:lvl>
    <w:lvl w:ilvl="3">
      <w:numFmt w:val="bullet"/>
      <w:lvlText w:val="•"/>
      <w:lvlJc w:val="left"/>
      <w:pPr>
        <w:ind w:left="2489" w:hanging="360"/>
      </w:pPr>
      <w:rPr>
        <w:rFonts w:hint="default"/>
        <w:lang w:val="id" w:eastAsia="en-US" w:bidi="ar-SA"/>
      </w:rPr>
    </w:lvl>
    <w:lvl w:ilvl="4">
      <w:numFmt w:val="bullet"/>
      <w:lvlText w:val="•"/>
      <w:lvlJc w:val="left"/>
      <w:pPr>
        <w:ind w:left="3103" w:hanging="360"/>
      </w:pPr>
      <w:rPr>
        <w:rFonts w:hint="default"/>
        <w:lang w:val="id" w:eastAsia="en-US" w:bidi="ar-SA"/>
      </w:rPr>
    </w:lvl>
    <w:lvl w:ilvl="5">
      <w:numFmt w:val="bullet"/>
      <w:lvlText w:val="•"/>
      <w:lvlJc w:val="left"/>
      <w:pPr>
        <w:ind w:left="3718" w:hanging="360"/>
      </w:pPr>
      <w:rPr>
        <w:rFonts w:hint="default"/>
        <w:lang w:val="id" w:eastAsia="en-US" w:bidi="ar-SA"/>
      </w:rPr>
    </w:lvl>
    <w:lvl w:ilvl="6">
      <w:numFmt w:val="bullet"/>
      <w:lvlText w:val="•"/>
      <w:lvlJc w:val="left"/>
      <w:pPr>
        <w:ind w:left="4332" w:hanging="360"/>
      </w:pPr>
      <w:rPr>
        <w:rFonts w:hint="default"/>
        <w:lang w:val="id" w:eastAsia="en-US" w:bidi="ar-SA"/>
      </w:rPr>
    </w:lvl>
    <w:lvl w:ilvl="7">
      <w:numFmt w:val="bullet"/>
      <w:lvlText w:val="•"/>
      <w:lvlJc w:val="left"/>
      <w:pPr>
        <w:ind w:left="4947" w:hanging="360"/>
      </w:pPr>
      <w:rPr>
        <w:rFonts w:hint="default"/>
        <w:lang w:val="id" w:eastAsia="en-US" w:bidi="ar-SA"/>
      </w:rPr>
    </w:lvl>
    <w:lvl w:ilvl="8">
      <w:numFmt w:val="bullet"/>
      <w:lvlText w:val="•"/>
      <w:lvlJc w:val="left"/>
      <w:pPr>
        <w:ind w:left="5561" w:hanging="360"/>
      </w:pPr>
      <w:rPr>
        <w:rFonts w:hint="default"/>
        <w:lang w:val="id" w:eastAsia="en-US" w:bidi="ar-SA"/>
      </w:rPr>
    </w:lvl>
  </w:abstractNum>
  <w:abstractNum w:abstractNumId="10">
    <w:nsid w:val="4D4DC07F"/>
    <w:multiLevelType w:val="multilevel"/>
    <w:tmpl w:val="4D4DC07F"/>
    <w:lvl w:ilvl="0">
      <w:start w:val="1"/>
      <w:numFmt w:val="lowerLetter"/>
      <w:lvlText w:val="%1."/>
      <w:lvlJc w:val="left"/>
      <w:pPr>
        <w:ind w:left="1751" w:hanging="360"/>
        <w:jc w:val="right"/>
      </w:pPr>
      <w:rPr>
        <w:rFonts w:ascii="Times New Roman" w:eastAsia="Times New Roman" w:hAnsi="Times New Roman" w:cs="Times New Roman" w:hint="default"/>
        <w:color w:val="231F20"/>
        <w:spacing w:val="0"/>
        <w:w w:val="91"/>
        <w:sz w:val="20"/>
        <w:szCs w:val="20"/>
        <w:lang w:val="id" w:eastAsia="en-US" w:bidi="ar-SA"/>
      </w:rPr>
    </w:lvl>
    <w:lvl w:ilvl="1">
      <w:numFmt w:val="bullet"/>
      <w:lvlText w:val="•"/>
      <w:lvlJc w:val="left"/>
      <w:pPr>
        <w:ind w:left="2263" w:hanging="360"/>
      </w:pPr>
      <w:rPr>
        <w:rFonts w:hint="default"/>
        <w:lang w:val="id" w:eastAsia="en-US" w:bidi="ar-SA"/>
      </w:rPr>
    </w:lvl>
    <w:lvl w:ilvl="2">
      <w:numFmt w:val="bullet"/>
      <w:lvlText w:val="•"/>
      <w:lvlJc w:val="left"/>
      <w:pPr>
        <w:ind w:left="2766" w:hanging="360"/>
      </w:pPr>
      <w:rPr>
        <w:rFonts w:hint="default"/>
        <w:lang w:val="id" w:eastAsia="en-US" w:bidi="ar-SA"/>
      </w:rPr>
    </w:lvl>
    <w:lvl w:ilvl="3">
      <w:numFmt w:val="bullet"/>
      <w:lvlText w:val="•"/>
      <w:lvlJc w:val="left"/>
      <w:pPr>
        <w:ind w:left="3269" w:hanging="360"/>
      </w:pPr>
      <w:rPr>
        <w:rFonts w:hint="default"/>
        <w:lang w:val="id" w:eastAsia="en-US" w:bidi="ar-SA"/>
      </w:rPr>
    </w:lvl>
    <w:lvl w:ilvl="4">
      <w:numFmt w:val="bullet"/>
      <w:lvlText w:val="•"/>
      <w:lvlJc w:val="left"/>
      <w:pPr>
        <w:ind w:left="3772" w:hanging="360"/>
      </w:pPr>
      <w:rPr>
        <w:rFonts w:hint="default"/>
        <w:lang w:val="id" w:eastAsia="en-US" w:bidi="ar-SA"/>
      </w:rPr>
    </w:lvl>
    <w:lvl w:ilvl="5">
      <w:numFmt w:val="bullet"/>
      <w:lvlText w:val="•"/>
      <w:lvlJc w:val="left"/>
      <w:pPr>
        <w:ind w:left="4275" w:hanging="360"/>
      </w:pPr>
      <w:rPr>
        <w:rFonts w:hint="default"/>
        <w:lang w:val="id" w:eastAsia="en-US" w:bidi="ar-SA"/>
      </w:rPr>
    </w:lvl>
    <w:lvl w:ilvl="6">
      <w:numFmt w:val="bullet"/>
      <w:lvlText w:val="•"/>
      <w:lvlJc w:val="left"/>
      <w:pPr>
        <w:ind w:left="4778" w:hanging="360"/>
      </w:pPr>
      <w:rPr>
        <w:rFonts w:hint="default"/>
        <w:lang w:val="id" w:eastAsia="en-US" w:bidi="ar-SA"/>
      </w:rPr>
    </w:lvl>
    <w:lvl w:ilvl="7">
      <w:numFmt w:val="bullet"/>
      <w:lvlText w:val="•"/>
      <w:lvlJc w:val="left"/>
      <w:pPr>
        <w:ind w:left="5281" w:hanging="360"/>
      </w:pPr>
      <w:rPr>
        <w:rFonts w:hint="default"/>
        <w:lang w:val="id" w:eastAsia="en-US" w:bidi="ar-SA"/>
      </w:rPr>
    </w:lvl>
    <w:lvl w:ilvl="8">
      <w:numFmt w:val="bullet"/>
      <w:lvlText w:val="•"/>
      <w:lvlJc w:val="left"/>
      <w:pPr>
        <w:ind w:left="5784" w:hanging="360"/>
      </w:pPr>
      <w:rPr>
        <w:rFonts w:hint="default"/>
        <w:lang w:val="id" w:eastAsia="en-US" w:bidi="ar-SA"/>
      </w:rPr>
    </w:lvl>
  </w:abstractNum>
  <w:abstractNum w:abstractNumId="11">
    <w:nsid w:val="59ADCABA"/>
    <w:multiLevelType w:val="multilevel"/>
    <w:tmpl w:val="59ADCABA"/>
    <w:lvl w:ilvl="0">
      <w:start w:val="1"/>
      <w:numFmt w:val="upperLetter"/>
      <w:lvlText w:val="%1."/>
      <w:lvlJc w:val="left"/>
      <w:pPr>
        <w:ind w:left="1260" w:hanging="360"/>
        <w:jc w:val="right"/>
      </w:pPr>
      <w:rPr>
        <w:rFonts w:ascii="Times New Roman" w:eastAsia="Times New Roman" w:hAnsi="Times New Roman" w:cs="Times New Roman" w:hint="default"/>
        <w:b/>
        <w:bCs/>
        <w:color w:val="231F20"/>
        <w:w w:val="98"/>
        <w:sz w:val="20"/>
        <w:szCs w:val="20"/>
        <w:lang w:val="id" w:eastAsia="en-US" w:bidi="ar-SA"/>
      </w:rPr>
    </w:lvl>
    <w:lvl w:ilvl="1">
      <w:start w:val="1"/>
      <w:numFmt w:val="decimal"/>
      <w:lvlText w:val="%2."/>
      <w:lvlJc w:val="left"/>
      <w:pPr>
        <w:ind w:left="1260" w:hanging="360"/>
        <w:jc w:val="left"/>
      </w:pPr>
      <w:rPr>
        <w:rFonts w:ascii="Times New Roman" w:eastAsia="Times New Roman" w:hAnsi="Times New Roman" w:cs="Times New Roman" w:hint="default"/>
        <w:color w:val="231F20"/>
        <w:w w:val="94"/>
        <w:sz w:val="20"/>
        <w:szCs w:val="20"/>
        <w:lang w:val="id" w:eastAsia="en-US" w:bidi="ar-SA"/>
      </w:rPr>
    </w:lvl>
    <w:lvl w:ilvl="2">
      <w:numFmt w:val="bullet"/>
      <w:lvlText w:val="•"/>
      <w:lvlJc w:val="left"/>
      <w:pPr>
        <w:ind w:left="1981" w:hanging="360"/>
      </w:pPr>
      <w:rPr>
        <w:rFonts w:hint="default"/>
        <w:lang w:val="id" w:eastAsia="en-US" w:bidi="ar-SA"/>
      </w:rPr>
    </w:lvl>
    <w:lvl w:ilvl="3">
      <w:numFmt w:val="bullet"/>
      <w:lvlText w:val="•"/>
      <w:lvlJc w:val="left"/>
      <w:pPr>
        <w:ind w:left="2582" w:hanging="360"/>
      </w:pPr>
      <w:rPr>
        <w:rFonts w:hint="default"/>
        <w:lang w:val="id" w:eastAsia="en-US" w:bidi="ar-SA"/>
      </w:rPr>
    </w:lvl>
    <w:lvl w:ilvl="4">
      <w:numFmt w:val="bullet"/>
      <w:lvlText w:val="•"/>
      <w:lvlJc w:val="left"/>
      <w:pPr>
        <w:ind w:left="3183" w:hanging="360"/>
      </w:pPr>
      <w:rPr>
        <w:rFonts w:hint="default"/>
        <w:lang w:val="id" w:eastAsia="en-US" w:bidi="ar-SA"/>
      </w:rPr>
    </w:lvl>
    <w:lvl w:ilvl="5">
      <w:numFmt w:val="bullet"/>
      <w:lvlText w:val="•"/>
      <w:lvlJc w:val="left"/>
      <w:pPr>
        <w:ind w:left="3784" w:hanging="360"/>
      </w:pPr>
      <w:rPr>
        <w:rFonts w:hint="default"/>
        <w:lang w:val="id" w:eastAsia="en-US" w:bidi="ar-SA"/>
      </w:rPr>
    </w:lvl>
    <w:lvl w:ilvl="6">
      <w:numFmt w:val="bullet"/>
      <w:lvlText w:val="•"/>
      <w:lvlJc w:val="left"/>
      <w:pPr>
        <w:ind w:left="4385" w:hanging="360"/>
      </w:pPr>
      <w:rPr>
        <w:rFonts w:hint="default"/>
        <w:lang w:val="id" w:eastAsia="en-US" w:bidi="ar-SA"/>
      </w:rPr>
    </w:lvl>
    <w:lvl w:ilvl="7">
      <w:numFmt w:val="bullet"/>
      <w:lvlText w:val="•"/>
      <w:lvlJc w:val="left"/>
      <w:pPr>
        <w:ind w:left="4987" w:hanging="360"/>
      </w:pPr>
      <w:rPr>
        <w:rFonts w:hint="default"/>
        <w:lang w:val="id" w:eastAsia="en-US" w:bidi="ar-SA"/>
      </w:rPr>
    </w:lvl>
    <w:lvl w:ilvl="8">
      <w:numFmt w:val="bullet"/>
      <w:lvlText w:val="•"/>
      <w:lvlJc w:val="left"/>
      <w:pPr>
        <w:ind w:left="5588" w:hanging="360"/>
      </w:pPr>
      <w:rPr>
        <w:rFonts w:hint="default"/>
        <w:lang w:val="id" w:eastAsia="en-US" w:bidi="ar-SA"/>
      </w:rPr>
    </w:lvl>
  </w:abstractNum>
  <w:abstractNum w:abstractNumId="12">
    <w:nsid w:val="5A241D34"/>
    <w:multiLevelType w:val="multilevel"/>
    <w:tmpl w:val="5A241D34"/>
    <w:lvl w:ilvl="0">
      <w:start w:val="1"/>
      <w:numFmt w:val="decimal"/>
      <w:lvlText w:val="%1."/>
      <w:lvlJc w:val="left"/>
      <w:pPr>
        <w:ind w:left="1260" w:hanging="360"/>
        <w:jc w:val="left"/>
      </w:pPr>
      <w:rPr>
        <w:rFonts w:ascii="Times New Roman" w:eastAsia="Times New Roman" w:hAnsi="Times New Roman" w:cs="Times New Roman" w:hint="default"/>
        <w:b/>
        <w:bCs/>
        <w:color w:val="231F20"/>
        <w:w w:val="100"/>
        <w:sz w:val="20"/>
        <w:szCs w:val="20"/>
        <w:lang w:val="id" w:eastAsia="en-US" w:bidi="ar-SA"/>
      </w:rPr>
    </w:lvl>
    <w:lvl w:ilvl="1">
      <w:numFmt w:val="bullet"/>
      <w:lvlText w:val="•"/>
      <w:lvlJc w:val="left"/>
      <w:pPr>
        <w:ind w:left="1813" w:hanging="360"/>
      </w:pPr>
      <w:rPr>
        <w:rFonts w:hint="default"/>
        <w:lang w:val="id" w:eastAsia="en-US" w:bidi="ar-SA"/>
      </w:rPr>
    </w:lvl>
    <w:lvl w:ilvl="2">
      <w:numFmt w:val="bullet"/>
      <w:lvlText w:val="•"/>
      <w:lvlJc w:val="left"/>
      <w:pPr>
        <w:ind w:left="2366" w:hanging="360"/>
      </w:pPr>
      <w:rPr>
        <w:rFonts w:hint="default"/>
        <w:lang w:val="id" w:eastAsia="en-US" w:bidi="ar-SA"/>
      </w:rPr>
    </w:lvl>
    <w:lvl w:ilvl="3">
      <w:numFmt w:val="bullet"/>
      <w:lvlText w:val="•"/>
      <w:lvlJc w:val="left"/>
      <w:pPr>
        <w:ind w:left="2919" w:hanging="360"/>
      </w:pPr>
      <w:rPr>
        <w:rFonts w:hint="default"/>
        <w:lang w:val="id" w:eastAsia="en-US" w:bidi="ar-SA"/>
      </w:rPr>
    </w:lvl>
    <w:lvl w:ilvl="4">
      <w:numFmt w:val="bullet"/>
      <w:lvlText w:val="•"/>
      <w:lvlJc w:val="left"/>
      <w:pPr>
        <w:ind w:left="3472" w:hanging="360"/>
      </w:pPr>
      <w:rPr>
        <w:rFonts w:hint="default"/>
        <w:lang w:val="id" w:eastAsia="en-US" w:bidi="ar-SA"/>
      </w:rPr>
    </w:lvl>
    <w:lvl w:ilvl="5">
      <w:numFmt w:val="bullet"/>
      <w:lvlText w:val="•"/>
      <w:lvlJc w:val="left"/>
      <w:pPr>
        <w:ind w:left="4025" w:hanging="360"/>
      </w:pPr>
      <w:rPr>
        <w:rFonts w:hint="default"/>
        <w:lang w:val="id" w:eastAsia="en-US" w:bidi="ar-SA"/>
      </w:rPr>
    </w:lvl>
    <w:lvl w:ilvl="6">
      <w:numFmt w:val="bullet"/>
      <w:lvlText w:val="•"/>
      <w:lvlJc w:val="left"/>
      <w:pPr>
        <w:ind w:left="4578" w:hanging="360"/>
      </w:pPr>
      <w:rPr>
        <w:rFonts w:hint="default"/>
        <w:lang w:val="id" w:eastAsia="en-US" w:bidi="ar-SA"/>
      </w:rPr>
    </w:lvl>
    <w:lvl w:ilvl="7">
      <w:numFmt w:val="bullet"/>
      <w:lvlText w:val="•"/>
      <w:lvlJc w:val="left"/>
      <w:pPr>
        <w:ind w:left="5131" w:hanging="360"/>
      </w:pPr>
      <w:rPr>
        <w:rFonts w:hint="default"/>
        <w:lang w:val="id" w:eastAsia="en-US" w:bidi="ar-SA"/>
      </w:rPr>
    </w:lvl>
    <w:lvl w:ilvl="8">
      <w:numFmt w:val="bullet"/>
      <w:lvlText w:val="•"/>
      <w:lvlJc w:val="left"/>
      <w:pPr>
        <w:ind w:left="5684" w:hanging="360"/>
      </w:pPr>
      <w:rPr>
        <w:rFonts w:hint="default"/>
        <w:lang w:val="id" w:eastAsia="en-US" w:bidi="ar-SA"/>
      </w:rPr>
    </w:lvl>
  </w:abstractNum>
  <w:abstractNum w:abstractNumId="13">
    <w:nsid w:val="72183CF9"/>
    <w:multiLevelType w:val="multilevel"/>
    <w:tmpl w:val="72183CF9"/>
    <w:lvl w:ilvl="0">
      <w:start w:val="1"/>
      <w:numFmt w:val="upperLetter"/>
      <w:lvlText w:val="%1."/>
      <w:lvlJc w:val="left"/>
      <w:pPr>
        <w:ind w:left="1260" w:hanging="360"/>
        <w:jc w:val="right"/>
      </w:pPr>
      <w:rPr>
        <w:rFonts w:ascii="Times New Roman" w:eastAsia="Times New Roman" w:hAnsi="Times New Roman" w:cs="Times New Roman" w:hint="default"/>
        <w:b/>
        <w:bCs/>
        <w:color w:val="231F20"/>
        <w:w w:val="98"/>
        <w:sz w:val="20"/>
        <w:szCs w:val="20"/>
        <w:lang w:val="id" w:eastAsia="en-US" w:bidi="ar-SA"/>
      </w:rPr>
    </w:lvl>
    <w:lvl w:ilvl="1">
      <w:numFmt w:val="bullet"/>
      <w:lvlText w:val="•"/>
      <w:lvlJc w:val="left"/>
      <w:pPr>
        <w:ind w:left="1813" w:hanging="360"/>
      </w:pPr>
      <w:rPr>
        <w:rFonts w:hint="default"/>
        <w:lang w:val="id" w:eastAsia="en-US" w:bidi="ar-SA"/>
      </w:rPr>
    </w:lvl>
    <w:lvl w:ilvl="2">
      <w:numFmt w:val="bullet"/>
      <w:lvlText w:val="•"/>
      <w:lvlJc w:val="left"/>
      <w:pPr>
        <w:ind w:left="2366" w:hanging="360"/>
      </w:pPr>
      <w:rPr>
        <w:rFonts w:hint="default"/>
        <w:lang w:val="id" w:eastAsia="en-US" w:bidi="ar-SA"/>
      </w:rPr>
    </w:lvl>
    <w:lvl w:ilvl="3">
      <w:numFmt w:val="bullet"/>
      <w:lvlText w:val="•"/>
      <w:lvlJc w:val="left"/>
      <w:pPr>
        <w:ind w:left="2919" w:hanging="360"/>
      </w:pPr>
      <w:rPr>
        <w:rFonts w:hint="default"/>
        <w:lang w:val="id" w:eastAsia="en-US" w:bidi="ar-SA"/>
      </w:rPr>
    </w:lvl>
    <w:lvl w:ilvl="4">
      <w:numFmt w:val="bullet"/>
      <w:lvlText w:val="•"/>
      <w:lvlJc w:val="left"/>
      <w:pPr>
        <w:ind w:left="3472" w:hanging="360"/>
      </w:pPr>
      <w:rPr>
        <w:rFonts w:hint="default"/>
        <w:lang w:val="id" w:eastAsia="en-US" w:bidi="ar-SA"/>
      </w:rPr>
    </w:lvl>
    <w:lvl w:ilvl="5">
      <w:numFmt w:val="bullet"/>
      <w:lvlText w:val="•"/>
      <w:lvlJc w:val="left"/>
      <w:pPr>
        <w:ind w:left="4025" w:hanging="360"/>
      </w:pPr>
      <w:rPr>
        <w:rFonts w:hint="default"/>
        <w:lang w:val="id" w:eastAsia="en-US" w:bidi="ar-SA"/>
      </w:rPr>
    </w:lvl>
    <w:lvl w:ilvl="6">
      <w:numFmt w:val="bullet"/>
      <w:lvlText w:val="•"/>
      <w:lvlJc w:val="left"/>
      <w:pPr>
        <w:ind w:left="4578" w:hanging="360"/>
      </w:pPr>
      <w:rPr>
        <w:rFonts w:hint="default"/>
        <w:lang w:val="id" w:eastAsia="en-US" w:bidi="ar-SA"/>
      </w:rPr>
    </w:lvl>
    <w:lvl w:ilvl="7">
      <w:numFmt w:val="bullet"/>
      <w:lvlText w:val="•"/>
      <w:lvlJc w:val="left"/>
      <w:pPr>
        <w:ind w:left="5131" w:hanging="360"/>
      </w:pPr>
      <w:rPr>
        <w:rFonts w:hint="default"/>
        <w:lang w:val="id" w:eastAsia="en-US" w:bidi="ar-SA"/>
      </w:rPr>
    </w:lvl>
    <w:lvl w:ilvl="8">
      <w:numFmt w:val="bullet"/>
      <w:lvlText w:val="•"/>
      <w:lvlJc w:val="left"/>
      <w:pPr>
        <w:ind w:left="5684" w:hanging="360"/>
      </w:pPr>
      <w:rPr>
        <w:rFonts w:hint="default"/>
        <w:lang w:val="id" w:eastAsia="en-US" w:bidi="ar-SA"/>
      </w:rPr>
    </w:lvl>
  </w:abstractNum>
  <w:num w:numId="1">
    <w:abstractNumId w:val="5"/>
  </w:num>
  <w:num w:numId="2">
    <w:abstractNumId w:val="4"/>
  </w:num>
  <w:num w:numId="3">
    <w:abstractNumId w:val="11"/>
  </w:num>
  <w:num w:numId="4">
    <w:abstractNumId w:val="2"/>
  </w:num>
  <w:num w:numId="5">
    <w:abstractNumId w:val="1"/>
  </w:num>
  <w:num w:numId="6">
    <w:abstractNumId w:val="7"/>
  </w:num>
  <w:num w:numId="7">
    <w:abstractNumId w:val="8"/>
  </w:num>
  <w:num w:numId="8">
    <w:abstractNumId w:val="13"/>
  </w:num>
  <w:num w:numId="9">
    <w:abstractNumId w:val="6"/>
  </w:num>
  <w:num w:numId="10">
    <w:abstractNumId w:val="0"/>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oNotDisplayPageBoundaries/>
  <w:hideSpellingErrors/>
  <w:defaultTabStop w:val="720"/>
  <w:evenAndOddHeaders/>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C9E"/>
    <w:rsid w:val="002033FC"/>
    <w:rsid w:val="006202EF"/>
    <w:rsid w:val="00B34C9E"/>
    <w:rsid w:val="47B04711"/>
    <w:rsid w:val="55F83F9F"/>
  </w:rsids>
  <m:mathPr>
    <m:mathFont m:val="Cambria Math"/>
    <m:brkBin m:val="before"/>
    <m:brkBinSub m:val="--"/>
    <m:smallFrac m:val="0"/>
    <m:dispDef/>
    <m:lMargin m:val="0"/>
    <m:rMargin m:val="0"/>
    <m:defJc m:val="centerGroup"/>
    <m:wrapIndent m:val="1440"/>
    <m:intLim m:val="subSup"/>
    <m:naryLim m:val="undOvr"/>
  </m:mathPr>
  <w:themeFontLang w:val="en-US" w:eastAsia="zh-CN" w:bidi="yi-Heb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AFB921-EEFA-4FD6-AF51-37FB7CCE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id-ID" w:eastAsia="id-ID" w:bidi="yi-Hebr"/>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id" w:eastAsia="en-US" w:bidi="ar-SA"/>
    </w:rPr>
  </w:style>
  <w:style w:type="paragraph" w:styleId="Heading1">
    <w:name w:val="heading 1"/>
    <w:basedOn w:val="Normal"/>
    <w:next w:val="Normal"/>
    <w:uiPriority w:val="1"/>
    <w:qFormat/>
    <w:pPr>
      <w:spacing w:before="125"/>
      <w:ind w:left="398" w:right="115"/>
      <w:jc w:val="center"/>
      <w:outlineLvl w:val="0"/>
    </w:pPr>
    <w:rPr>
      <w:b/>
      <w:bCs/>
      <w:sz w:val="28"/>
      <w:szCs w:val="28"/>
    </w:rPr>
  </w:style>
  <w:style w:type="paragraph" w:styleId="Heading2">
    <w:name w:val="heading 2"/>
    <w:basedOn w:val="Normal"/>
    <w:next w:val="Normal"/>
    <w:uiPriority w:val="1"/>
    <w:qFormat/>
    <w:pPr>
      <w:ind w:left="1260" w:hanging="36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260" w:hanging="360"/>
    </w:pPr>
  </w:style>
  <w:style w:type="paragraph" w:customStyle="1" w:styleId="TableParagraph">
    <w:name w:val="Table Paragraph"/>
    <w:basedOn w:val="Normal"/>
    <w:uiPriority w:val="1"/>
    <w:qFormat/>
    <w:pPr>
      <w:spacing w:before="3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header" Target="header1.xml"/><Relationship Id="rId107" Type="http://schemas.openxmlformats.org/officeDocument/2006/relationships/header" Target="header8.xml"/><Relationship Id="rId11" Type="http://schemas.openxmlformats.org/officeDocument/2006/relationships/image" Target="media/image4.png"/><Relationship Id="rId32" Type="http://schemas.openxmlformats.org/officeDocument/2006/relationships/header" Target="header4.xml"/><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image" Target="media/image5.jpeg"/><Relationship Id="rId17" Type="http://schemas.openxmlformats.org/officeDocument/2006/relationships/header" Target="header2.xml"/><Relationship Id="rId33" Type="http://schemas.openxmlformats.org/officeDocument/2006/relationships/footer" Target="footer3.xml"/><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header" Target="header7.xml"/><Relationship Id="rId108" Type="http://schemas.openxmlformats.org/officeDocument/2006/relationships/footer" Target="footer8.xml"/><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uslitjakbud@kemdikbud.go.id"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83.jpeg"/><Relationship Id="rId10" Type="http://schemas.openxmlformats.org/officeDocument/2006/relationships/image" Target="media/image3.jpeg"/><Relationship Id="rId31" Type="http://schemas.openxmlformats.org/officeDocument/2006/relationships/header" Target="header3.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header" Target="header5.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23.jpeg"/><Relationship Id="rId109" Type="http://schemas.openxmlformats.org/officeDocument/2006/relationships/fontTable" Target="fontTable.xml"/><Relationship Id="rId34" Type="http://schemas.openxmlformats.org/officeDocument/2006/relationships/footer" Target="footer4.xml"/><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theme" Target="theme/theme1.xml"/><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image" Target="media/image18.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footer" Target="footer5.xml"/><Relationship Id="rId105" Type="http://schemas.openxmlformats.org/officeDocument/2006/relationships/image" Target="media/image82.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hyperlink" Target="http://Www.Easternct.Edu/Its/Files/2014/08/"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0.jpeg"/><Relationship Id="rId67" Type="http://schemas.openxmlformats.org/officeDocument/2006/relationships/image" Target="media/image51.jpeg"/><Relationship Id="rId20" Type="http://schemas.openxmlformats.org/officeDocument/2006/relationships/image" Target="media/image8.pn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1031"/>
    <customShpInfo spid="_x0000_s1032"/>
    <customShpInfo spid="_x0000_s1030"/>
    <customShpInfo spid="_x0000_s1027"/>
    <customShpInfo spid="_x0000_s1028"/>
    <customShpInfo spid="_x0000_s1029"/>
    <customShpInfo spid="_x0000_s1026"/>
    <customShpInfo spid="_x0000_s1033"/>
    <customShpInfo spid="_x0000_s1035"/>
    <customShpInfo spid="_x0000_s1036"/>
    <customShpInfo spid="_x0000_s1037"/>
    <customShpInfo spid="_x0000_s1038"/>
    <customShpInfo spid="_x0000_s1039"/>
    <customShpInfo spid="_x0000_s1034"/>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4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4"/>
    <customShpInfo spid="_x0000_s1075"/>
    <customShpInfo spid="_x0000_s1073"/>
    <customShpInfo spid="_x0000_s1076"/>
    <customShpInfo spid="_x0000_s1078"/>
    <customShpInfo spid="_x0000_s1079"/>
    <customShpInfo spid="_x0000_s1077"/>
    <customShpInfo spid="_x0000_s1081"/>
    <customShpInfo spid="_x0000_s1082"/>
    <customShpInfo spid="_x0000_s1080"/>
    <customShpInfo spid="_x0000_s1084"/>
    <customShpInfo spid="_x0000_s1085"/>
    <customShpInfo spid="_x0000_s1083"/>
    <customShpInfo spid="_x0000_s1087"/>
    <customShpInfo spid="_x0000_s1088"/>
    <customShpInfo spid="_x0000_s1086"/>
    <customShpInfo spid="_x0000_s1090"/>
    <customShpInfo spid="_x0000_s1091"/>
    <customShpInfo spid="_x0000_s1089"/>
    <customShpInfo spid="_x0000_s1093"/>
    <customShpInfo spid="_x0000_s1094"/>
    <customShpInfo spid="_x0000_s1092"/>
    <customShpInfo spid="_x0000_s1096"/>
    <customShpInfo spid="_x0000_s1097"/>
    <customShpInfo spid="_x0000_s1095"/>
    <customShpInfo spid="_x0000_s1099"/>
    <customShpInfo spid="_x0000_s1100"/>
    <customShpInfo spid="_x0000_s1098"/>
    <customShpInfo spid="_x0000_s1102"/>
    <customShpInfo spid="_x0000_s1103"/>
    <customShpInfo spid="_x0000_s1101"/>
    <customShpInfo spid="_x0000_s1104"/>
    <customShpInfo spid="_x0000_s1106"/>
    <customShpInfo spid="_x0000_s1107"/>
    <customShpInfo spid="_x0000_s1108"/>
    <customShpInfo spid="_x0000_s1109"/>
    <customShpInfo spid="_x0000_s1110"/>
    <customShpInfo spid="_x0000_s11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14745</Words>
  <Characters>84049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Buku Gawai 2018.indd</vt:lpstr>
    </vt:vector>
  </TitlesOfParts>
  <Company/>
  <LinksUpToDate>false</LinksUpToDate>
  <CharactersWithSpaces>98597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Gawai 2018.indd</dc:title>
  <dc:creator>ASUS VivoBook A412</dc:creator>
  <cp:lastModifiedBy>Dido</cp:lastModifiedBy>
  <cp:revision>2</cp:revision>
  <dcterms:created xsi:type="dcterms:W3CDTF">2023-04-01T01:16:00Z</dcterms:created>
  <dcterms:modified xsi:type="dcterms:W3CDTF">2023-04-01T01:16:00Z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Adobe InDesign CS6 (Windows)</vt:lpwstr>
  </property>
  <property fmtid="{D5CDD505-2E9C-101B-9397-08002B2CF9AE}" pid="4" name="LastSaved">
    <vt:filetime>2022-02-13T00:00:00Z</vt:filetime>
  </property>
  <property fmtid="{D5CDD505-2E9C-101B-9397-08002B2CF9AE}" pid="5" name="KSOProductBuildVer">
    <vt:lpwstr>1033-11.2.0.10463</vt:lpwstr>
  </property>
  <property fmtid="{D5CDD505-2E9C-101B-9397-08002B2CF9AE}" pid="6" name="ICV">
    <vt:lpwstr>4947F7C454CE4434953A8B1CC521A54A</vt:lpwstr>
  </property>
</Properties>
</file>